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numPr>
          <w:ilvl w:val="0"/>
          <w:numId w:val="1"/>
        </w:numPr>
        <w:shd w:val="clear" w:color="auto" w:fill="FFFFFF"/>
        <w:spacing w:after="100" w:afterAutospacing="1"/>
        <w:ind w:left="0" w:leftChars="0" w:firstLine="0" w:firstLineChars="0"/>
        <w:jc w:val="left"/>
        <w:outlineLvl w:val="1"/>
        <w:rPr>
          <w:rFonts w:ascii="微软雅黑" w:hAnsi="微软雅黑" w:eastAsia="微软雅黑" w:cs="宋体"/>
          <w:color w:val="0A1121"/>
          <w:sz w:val="30"/>
          <w:szCs w:val="30"/>
        </w:rPr>
      </w:pPr>
      <w:r>
        <w:rPr>
          <w:rFonts w:hint="eastAsia" w:ascii="微软雅黑" w:hAnsi="微软雅黑" w:eastAsia="微软雅黑" w:cs="宋体"/>
          <w:color w:val="0A1121"/>
          <w:sz w:val="30"/>
          <w:szCs w:val="30"/>
          <w:lang w:val="en-US" w:eastAsia="zh-CN"/>
        </w:rPr>
        <w:t>附件：</w:t>
      </w:r>
    </w:p>
    <w:p>
      <w:pPr>
        <w:widowControl/>
        <w:numPr>
          <w:ilvl w:val="0"/>
          <w:numId w:val="1"/>
        </w:numPr>
        <w:shd w:val="clear" w:color="auto" w:fill="FFFFFF"/>
        <w:spacing w:after="100" w:afterAutospacing="1"/>
        <w:ind w:firstLine="600" w:firstLineChars="0"/>
        <w:jc w:val="center"/>
        <w:outlineLvl w:val="1"/>
        <w:rPr>
          <w:rFonts w:ascii="微软雅黑" w:hAnsi="微软雅黑" w:eastAsia="微软雅黑" w:cs="宋体"/>
          <w:color w:val="0A1121"/>
          <w:sz w:val="30"/>
          <w:szCs w:val="30"/>
        </w:rPr>
      </w:pPr>
      <w:r>
        <w:rPr>
          <w:rFonts w:hint="eastAsia" w:ascii="微软雅黑" w:hAnsi="微软雅黑" w:eastAsia="微软雅黑" w:cs="宋体"/>
          <w:color w:val="0A1121"/>
          <w:sz w:val="30"/>
          <w:szCs w:val="30"/>
        </w:rPr>
        <w:t>第十六届全国大学生创新创业年会 学术论文、改革成果项目、创业推介项目 准备及遴选要求</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一、大学生创新学术年会</w:t>
      </w:r>
    </w:p>
    <w:p>
      <w:pPr>
        <w:widowControl/>
        <w:shd w:val="clear" w:color="auto" w:fill="FFFFFF"/>
        <w:spacing w:after="150"/>
        <w:ind w:firstLine="600" w:firstLineChars="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1.学术论文内容</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学术论文应分别来源于不同的项目组（须标注“国创计划”项目编号），作者文责自负。如已在正式出版物上发表且标明了获得国家级大学生创新创业训练计划项目资助的学术论文，推荐时请标明发表的刊物名称等相应信息，并提交PDF格式的原文附件。</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每篇学术论文字数不超过5000字（含图表），用中文撰写，内容主要反映学术研究情况（包括研究目的、方法、主要观点及结论等），由本科生为主完成。</w:t>
      </w:r>
    </w:p>
    <w:p>
      <w:pPr>
        <w:widowControl/>
        <w:shd w:val="clear" w:color="auto" w:fill="FFFFFF"/>
        <w:spacing w:after="150"/>
        <w:ind w:firstLine="643" w:firstLineChars="0"/>
        <w:rPr>
          <w:rFonts w:hint="eastAsia" w:ascii="宋体" w:hAnsi="宋体" w:eastAsia="宋体" w:cs="宋体"/>
          <w:color w:val="000000"/>
          <w:sz w:val="24"/>
          <w:szCs w:val="24"/>
        </w:rPr>
      </w:pPr>
      <w:r>
        <w:rPr>
          <w:rFonts w:hint="eastAsia" w:ascii="宋体" w:hAnsi="宋体" w:eastAsia="宋体" w:cs="宋体"/>
          <w:b/>
          <w:bCs/>
          <w:color w:val="000000"/>
          <w:sz w:val="24"/>
          <w:szCs w:val="24"/>
        </w:rPr>
        <w:t>2．</w:t>
      </w:r>
      <w:r>
        <w:rPr>
          <w:rFonts w:hint="eastAsia" w:ascii="宋体" w:hAnsi="宋体" w:eastAsia="宋体" w:cs="宋体"/>
          <w:color w:val="000000"/>
          <w:sz w:val="24"/>
          <w:szCs w:val="24"/>
        </w:rPr>
        <w:t>请学校对申报论文严格把关，做好申报论文的查重查新工作，确保申报论文无抄袭、作假现象。</w:t>
      </w:r>
    </w:p>
    <w:p>
      <w:pPr>
        <w:widowControl/>
        <w:shd w:val="clear" w:color="auto" w:fill="FFFFFF"/>
        <w:spacing w:after="150"/>
        <w:ind w:firstLine="643" w:firstLineChars="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3.报告论文和优秀论文遴选</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年会组织机构将遴选出约200篇学术论文参加大学生创新学术年会交流。大学生创新学术年会将项目按学科分组进行论文报告交流，并由专家遴选出20篇左右优秀论文，由年会组织机构颁发证书。</w:t>
      </w:r>
    </w:p>
    <w:p>
      <w:pPr>
        <w:widowControl/>
        <w:shd w:val="clear" w:color="auto" w:fill="FFFFFF"/>
        <w:spacing w:after="150"/>
        <w:ind w:firstLine="643" w:firstLineChars="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4.报告交流形式</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大学生创新学术年会分会场由学生主持。每个报告时间为15分钟，其中论文作者报告10分钟，参会代表讨论3分钟，专家点评2分钟。</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具体要求见附件1，附件2。</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二、大学生创新创业改革成果项目经验交流</w:t>
      </w:r>
    </w:p>
    <w:p>
      <w:pPr>
        <w:widowControl/>
        <w:shd w:val="clear" w:color="auto" w:fill="FFFFFF"/>
        <w:spacing w:after="150"/>
        <w:ind w:firstLine="600" w:firstLineChars="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1. 改革成果项目</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每个项目组1个展位，展位提供包括但不限于以下信息：</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项目展板：</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项目类型：创新训练项目（创业训练项目或创业实践项目）；</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项目编号：（须标注“国创计划”项目编号）；</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项目简介：200字左右；</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图片（含图表）：2－3张，要求有图注（不超过20字）；</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创新点描述：100字左右；</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项目成员信息：姓名、年级、专业；</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项目指导教师信息：姓名、职称、研究方向；</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立项年份：</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曾参加国家级学科竞赛的项目,请注明：参加竞赛名称、获奖时间、奖励级别以及获奖作品形式。</w:t>
      </w:r>
    </w:p>
    <w:p>
      <w:pPr>
        <w:widowControl/>
        <w:shd w:val="clear" w:color="auto" w:fill="FFFFFF"/>
        <w:spacing w:after="150"/>
        <w:ind w:firstLine="643" w:firstLineChars="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2. 改革成果项目遴选和评选</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年会组织机构遴选出约250个参展项目并通知项目入选高校另行排版提交。入选展示的项目，在第十六届全国大学生创新创业年会期间，由学生代表投票选出20项左右“我最喜爱的项目”；由高校教师和参会专家投票，结合评审专家组的投票，选出20项左右“最佳创意项目”。</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推荐表详见附件3。</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三、大学生创业项目推介会</w:t>
      </w:r>
    </w:p>
    <w:p>
      <w:pPr>
        <w:widowControl/>
        <w:shd w:val="clear" w:color="auto" w:fill="FFFFFF"/>
        <w:spacing w:after="150"/>
        <w:ind w:firstLine="643" w:firstLineChars="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1.创业推介项目内容</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创业实践项目简介的内容主要包括：企业（团队）简介；项目实践程度；项目市场表现（项目市场盈利情况、项目市场拓展能力和项目市场反应）；项目成果（包括注册资本，盈利能力，员工数量，业务范围，企业运营状况等）；与预期计划和目标比较，说明完成情况及存在问题；下一步的发展计划和策略安排；创业历程与感悟等。</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创业训练项目简介的内容主要包括：团队简介；模拟创业经历；主要业务或产品；与预期计划和目标比较，说明完成情况及存在问题；下一步的发展计划和策略安排；对项目参与学生创新性思维、自主学习能力、实践能力、团队合作能力和科研等能力及素质的培养；项目所取得的研究成果（论文、作品或专利）等。</w:t>
      </w:r>
    </w:p>
    <w:p>
      <w:pPr>
        <w:widowControl/>
        <w:shd w:val="clear" w:color="auto" w:fill="FFFFFF"/>
        <w:spacing w:after="150"/>
        <w:ind w:firstLine="643" w:firstLineChars="0"/>
        <w:rPr>
          <w:rFonts w:hint="eastAsia" w:ascii="宋体" w:hAnsi="宋体" w:eastAsia="宋体" w:cs="宋体"/>
          <w:color w:val="000000"/>
          <w:sz w:val="24"/>
          <w:szCs w:val="24"/>
        </w:rPr>
      </w:pPr>
      <w:r>
        <w:rPr>
          <w:rFonts w:hint="eastAsia" w:ascii="宋体" w:hAnsi="宋体" w:eastAsia="宋体" w:cs="宋体"/>
          <w:b/>
          <w:bCs/>
          <w:color w:val="000000"/>
          <w:sz w:val="24"/>
          <w:szCs w:val="24"/>
        </w:rPr>
        <w:t>2.</w:t>
      </w:r>
      <w:r>
        <w:rPr>
          <w:rFonts w:hint="eastAsia" w:ascii="宋体" w:hAnsi="宋体" w:eastAsia="宋体" w:cs="宋体"/>
          <w:color w:val="000000"/>
          <w:sz w:val="24"/>
          <w:szCs w:val="24"/>
        </w:rPr>
        <w:t>创业推介项目内容简介字数不超过5000字（含图表），请学校对简介和推荐意见表严格把关，保证内容的真实性，优先推荐创业实践项目。</w:t>
      </w:r>
    </w:p>
    <w:p>
      <w:pPr>
        <w:widowControl/>
        <w:shd w:val="clear" w:color="auto" w:fill="FFFFFF"/>
        <w:spacing w:after="150"/>
        <w:ind w:firstLine="643" w:firstLineChars="0"/>
        <w:rPr>
          <w:rFonts w:hint="eastAsia" w:ascii="宋体" w:hAnsi="宋体" w:eastAsia="宋体" w:cs="宋体"/>
          <w:color w:val="000000"/>
          <w:sz w:val="24"/>
          <w:szCs w:val="24"/>
        </w:rPr>
      </w:pPr>
      <w:r>
        <w:rPr>
          <w:rFonts w:hint="eastAsia" w:ascii="宋体" w:hAnsi="宋体" w:eastAsia="宋体" w:cs="宋体"/>
          <w:b/>
          <w:bCs/>
          <w:color w:val="000000"/>
          <w:sz w:val="24"/>
          <w:szCs w:val="24"/>
        </w:rPr>
        <w:t>3.</w:t>
      </w:r>
      <w:r>
        <w:rPr>
          <w:rFonts w:hint="eastAsia" w:ascii="宋体" w:hAnsi="宋体" w:eastAsia="宋体" w:cs="宋体"/>
          <w:color w:val="000000"/>
          <w:sz w:val="24"/>
          <w:szCs w:val="24"/>
        </w:rPr>
        <w:t>年会组织机构将遴选出约50项创业项目，每个项目选派１-2名学生参加大学生创业项目推介会。</w:t>
      </w:r>
    </w:p>
    <w:p>
      <w:pPr>
        <w:widowControl/>
        <w:shd w:val="clear" w:color="auto" w:fill="FFFFFF"/>
        <w:spacing w:after="150"/>
        <w:ind w:left="1" w:firstLine="643" w:firstLineChars="0"/>
        <w:rPr>
          <w:rFonts w:hint="eastAsia" w:ascii="宋体" w:hAnsi="宋体" w:eastAsia="宋体" w:cs="宋体"/>
          <w:color w:val="000000"/>
          <w:sz w:val="24"/>
          <w:szCs w:val="24"/>
        </w:rPr>
      </w:pPr>
      <w:r>
        <w:rPr>
          <w:rFonts w:hint="eastAsia" w:ascii="宋体" w:hAnsi="宋体" w:eastAsia="宋体" w:cs="宋体"/>
          <w:b/>
          <w:bCs/>
          <w:color w:val="000000"/>
          <w:sz w:val="24"/>
          <w:szCs w:val="24"/>
        </w:rPr>
        <w:t>4.</w:t>
      </w:r>
      <w:r>
        <w:rPr>
          <w:rFonts w:hint="eastAsia" w:ascii="宋体" w:hAnsi="宋体" w:eastAsia="宋体" w:cs="宋体"/>
          <w:color w:val="000000"/>
          <w:sz w:val="24"/>
          <w:szCs w:val="24"/>
        </w:rPr>
        <w:t>推介会上每项项目交流时间为15分钟，其中项目介绍10分钟，参会代表讨论3分钟，专家点评2分钟。</w:t>
      </w:r>
    </w:p>
    <w:p>
      <w:pPr>
        <w:widowControl/>
        <w:shd w:val="clear" w:color="auto" w:fill="FFFFFF"/>
        <w:spacing w:after="150"/>
        <w:ind w:firstLine="60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推荐表见附件4。</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四、项目申报和评审</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创新创业年会项目申报、评审工作采取校级、省级、国家级三级工作体系。</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中央部委所属高校要通过举办校级创新创业年会或竞赛等方式遴选优秀作品申报全国大学生创新创业年会。中央部委所属高校直接按限额向全国大学生创新创业年会组委会推荐参会作品。</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省级所属地方高校参加全国大学生创新创业年会的论文和项目由各省级教育行政部门负责组织申报、评选和推荐工作。各省级教育行政部门可要求所属各地方高校通过举办校级或省级 (省际联合)创新创业年会或竞赛等方式遴选优秀作品，先行开展省级评选。各省（区、市）推荐的学术论文、参展项目、创业推介项目总数按各省参与“国创计划”和开展创新创业教育改革的有关情况，由年会主办方拟定名额分配方案。各省级教育行政主管部门在下达的给定参会作品名额范围内向全国大学生创新创业年会组委会择优推荐，要保证推荐论文和项目的质量和水平。</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全国大学生创新创业年会组委会组织国家级大学生创新创业训练计划专家工作组和省级创新创业训练计划工作协作组的专家，以及高校和业界的专家共同组成评审组，开展中央部委所属高校推荐作品的资格和形式审查、网络评审、会议评审三级评审工作，并对各省级教育行政主管部门确定的地方高校的参会论文和项目进行复核和审定。</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五、其他事项</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1.参会的学术论文要求第一作者是参加大学生创新创业训练计划项目的本科生（项目已经完成并继续攻读研究生的学生，原则上只允许一年级的研究生参加年会）。学术论文需在首页或致谢部分严格按规定进行标注，标注内容：“国家级大学生创新创业训练计划支持项目（项目批准号）”。</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2.大学生创新创业年会会议语言为中文，如果参会的学术论文已在外文期刊上发表，需按学术论文格式把论文用中文重新整理和撰写，中外文论文的作者、标注和内容要一致，并附上已发表论文的期刊封面、目录和外文论文原文。</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3.改革成果项目要求第一完成人是参加大学生创新创业训练计划项目的本科生（项目已经完成并继续攻读研究生的学生，原则上只允许一年级的研究生参加年会），并需在展板的显著位置按规定进行标注，标注内容：“国家级大学生创新创业训练计划支持项目（项目批准号）”。申请或获得专利的项目，专利申请人或发明人需有参加项目的本科生。</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4.创业推介项目要求项目主要完成人是参加大学生创新创业训练计划项目的本科生（或已经毕业4年内的毕业生），创意团队、初创企业和成长企业的团队负责人或企业法人参加过大学生创新创业训练计划项目。</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5.入选年会参会作品所在的高校，应为学生参加年会提供便利和支持，保证每项入选作品的学生代表积极参加年会并进行展示和交流。未到年会参加交流的作品意味着该项目未完成整个创新创业训练的全过程，取消推荐该作品的高校或省份下一年相关作品的申报资格。各高校负责对入选年会的学术论文、改革成果和创业推介项目进行严格审核和把关，避免出现学术不端、弄虚作假、知识产权和投资股权纠纷等问题。</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6.参加年会的学术论文、改革成果项目和创业推介项目需按组委会统一下发的模板要求进行排版、制作，在规定的时间期限内进行提交。</w:t>
      </w:r>
    </w:p>
    <w:p>
      <w:pPr>
        <w:widowControl/>
        <w:shd w:val="clear" w:color="auto" w:fill="FFFFFF"/>
        <w:spacing w:after="150"/>
        <w:ind w:firstLine="64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7.年会将遴选10项左右优秀创业推介项目，直接晋级下一年度中国国际“互联网+”大学生创新创业大赛总决赛。</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六、评审标准</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详见附件5。</w:t>
      </w:r>
    </w:p>
    <w:p>
      <w:pPr>
        <w:widowControl/>
        <w:shd w:val="clear" w:color="auto" w:fill="FFFFFF"/>
        <w:spacing w:after="150"/>
        <w:ind w:firstLine="60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 </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附件1 第十六届全国大学生创新创业年会学术论文推荐意见表</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附件2 第十六届全国大学生创新创业年会学术论文格式要求</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附件3 第十六届全国大学生创新创业年会改革成果项目推荐意见表</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附件4 第十六届全国大学生创新创业年会创业推介项目推荐意见表</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附件5 全国大学生创新创业年会作品评审标准</w:t>
      </w:r>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 </w:t>
      </w:r>
      <w:bookmarkStart w:id="0" w:name="_GoBack"/>
      <w:bookmarkEnd w:id="0"/>
    </w:p>
    <w:p>
      <w:pPr>
        <w:widowControl/>
        <w:shd w:val="clear" w:color="auto" w:fill="FFFFFF"/>
        <w:spacing w:after="150"/>
        <w:ind w:firstLine="64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 </w:t>
      </w:r>
    </w:p>
    <w:p>
      <w:pPr>
        <w:widowControl/>
        <w:shd w:val="clear" w:color="auto" w:fill="FFFFFF"/>
        <w:spacing w:after="150"/>
        <w:ind w:firstLine="1920" w:firstLineChars="0"/>
        <w:jc w:val="right"/>
        <w:rPr>
          <w:rFonts w:hint="eastAsia" w:ascii="宋体" w:hAnsi="宋体" w:eastAsia="宋体" w:cs="宋体"/>
          <w:color w:val="000000"/>
          <w:sz w:val="24"/>
          <w:szCs w:val="24"/>
        </w:rPr>
      </w:pPr>
      <w:r>
        <w:rPr>
          <w:rFonts w:hint="eastAsia" w:ascii="宋体" w:hAnsi="宋体" w:eastAsia="宋体" w:cs="宋体"/>
          <w:color w:val="000000"/>
          <w:sz w:val="24"/>
          <w:szCs w:val="24"/>
        </w:rPr>
        <w:t>国家级大学生创新创业训练计划专家工作组</w:t>
      </w:r>
    </w:p>
    <w:p>
      <w:pPr>
        <w:widowControl/>
        <w:shd w:val="clear" w:color="auto" w:fill="FFFFFF"/>
        <w:spacing w:after="150"/>
        <w:ind w:firstLine="420" w:firstLineChars="0"/>
        <w:jc w:val="right"/>
        <w:rPr>
          <w:rFonts w:hint="eastAsia" w:ascii="宋体" w:hAnsi="宋体" w:eastAsia="宋体" w:cs="宋体"/>
          <w:color w:val="000000"/>
          <w:sz w:val="24"/>
          <w:szCs w:val="24"/>
        </w:rPr>
      </w:pPr>
      <w:r>
        <w:rPr>
          <w:rFonts w:hint="eastAsia" w:ascii="宋体" w:hAnsi="宋体" w:eastAsia="宋体" w:cs="宋体"/>
          <w:color w:val="000000"/>
          <w:sz w:val="24"/>
          <w:szCs w:val="24"/>
        </w:rPr>
        <w:t>2023年6月12日</w:t>
      </w:r>
    </w:p>
    <w:p/>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4" w:left="1587" w:header="850" w:footer="1531" w:gutter="0"/>
      <w:cols w:space="425" w:num="1"/>
      <w:titlePg/>
      <w:docGrid w:type="linesAndChars" w:linePitch="579"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32"/>
      </w:pPr>
      <w:r>
        <w:separator/>
      </w:r>
    </w:p>
  </w:endnote>
  <w:endnote w:type="continuationSeparator" w:id="1">
    <w:p>
      <w:pPr>
        <w:ind w:firstLine="63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script"/>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8CF3C52" w:usb2="00000016" w:usb3="00000000" w:csb0="0004001F" w:csb1="00000000"/>
  </w:font>
  <w:font w:name="微软雅黑">
    <w:panose1 w:val="020B0503020204020204"/>
    <w:charset w:val="86"/>
    <w:family w:val="swiss"/>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ind w:right="320"/>
    </w:pPr>
    <w:r>
      <w:rPr>
        <w:rFonts w:hint="eastAsia"/>
      </w:rPr>
      <w:t>—</w:t>
    </w:r>
    <w:r>
      <w:t xml:space="preserve"> </w:t>
    </w:r>
    <w:r>
      <w:fldChar w:fldCharType="begin"/>
    </w:r>
    <w:r>
      <w:instrText xml:space="preserve"> PAGE \* ARABIC </w:instrText>
    </w:r>
    <w:r>
      <w:fldChar w:fldCharType="separate"/>
    </w:r>
    <w:r>
      <w:t>1</w:t>
    </w:r>
    <w:r>
      <w:fldChar w:fldCharType="end"/>
    </w:r>
    <w:r>
      <w:t xml:space="preserve"> </w:t>
    </w:r>
    <w:r>
      <w:rPr>
        <w:rFonts w:hint="eastAsia"/>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0"/>
      <w:ind w:left="320"/>
    </w:pPr>
    <w:r>
      <w:rPr>
        <w:rFonts w:hint="eastAsia"/>
      </w:rPr>
      <w:t>—</w:t>
    </w:r>
    <w:r>
      <w:t xml:space="preserve"> </w:t>
    </w:r>
    <w:r>
      <w:fldChar w:fldCharType="begin"/>
    </w:r>
    <w:r>
      <w:instrText xml:space="preserve"> PAGE \* ARABIC </w:instrText>
    </w:r>
    <w:r>
      <w:fldChar w:fldCharType="separate"/>
    </w:r>
    <w:r>
      <w:t>1</w:t>
    </w:r>
    <w:r>
      <w:fldChar w:fldCharType="end"/>
    </w:r>
    <w:r>
      <w:t xml:space="preserve"> </w:t>
    </w: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ind w:right="320"/>
    </w:pPr>
    <w:r>
      <w:fldChar w:fldCharType="begin"/>
    </w:r>
    <w:r>
      <w:instrText xml:space="preserve"> IF </w:instrText>
    </w:r>
    <w:r>
      <w:fldChar w:fldCharType="begin"/>
    </w:r>
    <w:r>
      <w:instrText xml:space="preserve"> NUMPAGES </w:instrText>
    </w:r>
    <w:r>
      <w:fldChar w:fldCharType="separate"/>
    </w:r>
    <w:r>
      <w:instrText xml:space="preserve">7</w:instrText>
    </w:r>
    <w:r>
      <w:fldChar w:fldCharType="end"/>
    </w:r>
    <w:r>
      <w:instrText xml:space="preserve"> &gt; 1 "</w:instrText>
    </w:r>
    <w:r>
      <w:rPr>
        <w:rFonts w:hint="eastAsia"/>
      </w:rPr>
      <w:instrText xml:space="preserve">—</w:instrText>
    </w:r>
    <w:r>
      <w:instrText xml:space="preserve"> </w:instrText>
    </w:r>
    <w:r>
      <w:fldChar w:fldCharType="begin"/>
    </w:r>
    <w:r>
      <w:instrText xml:space="preserve"> PAGE \* ARABIC </w:instrText>
    </w:r>
    <w:r>
      <w:fldChar w:fldCharType="separate"/>
    </w:r>
    <w:r>
      <w:instrText xml:space="preserve">1</w:instrText>
    </w:r>
    <w:r>
      <w:fldChar w:fldCharType="end"/>
    </w:r>
    <w:r>
      <w:instrText xml:space="preserve"> </w:instrText>
    </w:r>
    <w:r>
      <w:rPr>
        <w:rFonts w:hint="eastAsia"/>
      </w:rPr>
      <w:instrText xml:space="preserve">—</w:instrText>
    </w:r>
    <w:r>
      <w:instrText xml:space="preserve">" "" </w:instrText>
    </w:r>
    <w:r>
      <w:fldChar w:fldCharType="separate"/>
    </w:r>
    <w:r>
      <w:rPr>
        <w:rFonts w:hint="eastAsia"/>
      </w:rPr>
      <w:t>—</w:t>
    </w:r>
    <w:r>
      <w:t xml:space="preserve"> 1 </w:t>
    </w:r>
    <w:r>
      <w:rPr>
        <w:rFonts w:hint="eastAsia"/>
      </w:rPr>
      <w:t>—</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32"/>
      </w:pPr>
      <w:r>
        <w:separator/>
      </w:r>
    </w:p>
  </w:footnote>
  <w:footnote w:type="continuationSeparator" w:id="1">
    <w:p>
      <w:pPr>
        <w:ind w:firstLine="63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5"/>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47"/>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6"/>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4"/>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46"/>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33"/>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4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4"/>
      <w:lvlText w:val=""/>
      <w:lvlJc w:val="left"/>
      <w:pPr>
        <w:tabs>
          <w:tab w:val="left" w:pos="360"/>
        </w:tabs>
        <w:ind w:left="360" w:hanging="360"/>
      </w:pPr>
      <w:rPr>
        <w:rFonts w:hint="default" w:ascii="Wingdings" w:hAnsi="Wingdings"/>
      </w:rPr>
    </w:lvl>
  </w:abstractNum>
  <w:abstractNum w:abstractNumId="10">
    <w:nsid w:val="607537EE"/>
    <w:multiLevelType w:val="multilevel"/>
    <w:tmpl w:val="607537EE"/>
    <w:lvl w:ilvl="0" w:tentative="0">
      <w:start w:val="1"/>
      <w:numFmt w:val="none"/>
      <w:pStyle w:val="262"/>
      <w:suff w:val="nothing"/>
      <w:lvlText w:val=""/>
      <w:lvlJc w:val="left"/>
      <w:pPr>
        <w:ind w:left="0" w:firstLine="0"/>
      </w:pPr>
    </w:lvl>
    <w:lvl w:ilvl="1" w:tentative="0">
      <w:start w:val="1"/>
      <w:numFmt w:val="chineseCountingThousand"/>
      <w:pStyle w:val="3"/>
      <w:suff w:val="nothing"/>
      <w:lvlText w:val="%2、"/>
      <w:lvlJc w:val="left"/>
      <w:pPr>
        <w:ind w:left="0" w:firstLine="0"/>
      </w:pPr>
    </w:lvl>
    <w:lvl w:ilvl="2" w:tentative="0">
      <w:start w:val="1"/>
      <w:numFmt w:val="chineseCountingThousand"/>
      <w:pStyle w:val="4"/>
      <w:suff w:val="nothing"/>
      <w:lvlText w:val="（%3）"/>
      <w:lvlJc w:val="left"/>
      <w:pPr>
        <w:ind w:left="0" w:firstLine="0"/>
      </w:pPr>
    </w:lvl>
    <w:lvl w:ilvl="3" w:tentative="0">
      <w:start w:val="1"/>
      <w:numFmt w:val="decimal"/>
      <w:pStyle w:val="5"/>
      <w:suff w:val="nothing"/>
      <w:lvlText w:val="%4."/>
      <w:lvlJc w:val="left"/>
      <w:pPr>
        <w:ind w:left="0" w:firstLine="0"/>
      </w:pPr>
    </w:lvl>
    <w:lvl w:ilvl="4" w:tentative="0">
      <w:start w:val="1"/>
      <w:numFmt w:val="decimal"/>
      <w:pStyle w:val="6"/>
      <w:suff w:val="nothing"/>
      <w:lvlText w:val="（%5）"/>
      <w:lvlJc w:val="left"/>
      <w:pPr>
        <w:ind w:left="0" w:firstLine="0"/>
      </w:pPr>
    </w:lvl>
    <w:lvl w:ilvl="5" w:tentative="0">
      <w:start w:val="1"/>
      <w:numFmt w:val="decimal"/>
      <w:lvlRestart w:val="1"/>
      <w:pStyle w:val="7"/>
      <w:suff w:val="nothing"/>
      <w:lvlText w:val="%6."/>
      <w:lvlJc w:val="left"/>
      <w:pPr>
        <w:ind w:left="0" w:firstLine="0"/>
      </w:pPr>
    </w:lvl>
    <w:lvl w:ilvl="6" w:tentative="0">
      <w:start w:val="1"/>
      <w:numFmt w:val="decimal"/>
      <w:suff w:val="nothing"/>
      <w:lvlText w:val="%1.%2.%3.%4.%5.%6.%7"/>
      <w:lvlJc w:val="left"/>
      <w:pPr>
        <w:ind w:left="0" w:firstLine="0"/>
      </w:pPr>
    </w:lvl>
    <w:lvl w:ilvl="7" w:tentative="0">
      <w:start w:val="1"/>
      <w:numFmt w:val="decimal"/>
      <w:suff w:val="nothing"/>
      <w:lvlText w:val="%1.%2.%3.%4.%5.%6.%7.%8"/>
      <w:lvlJc w:val="left"/>
      <w:pPr>
        <w:ind w:left="0" w:firstLine="0"/>
      </w:pPr>
    </w:lvl>
    <w:lvl w:ilvl="8" w:tentative="0">
      <w:start w:val="1"/>
      <w:numFmt w:val="decimal"/>
      <w:suff w:val="nothing"/>
      <w:lvlText w:val="%1.%2.%3.%4.%5.%6.%7.%8.%9"/>
      <w:lvlJc w:val="left"/>
      <w:pPr>
        <w:ind w:left="0" w:firstLine="0"/>
      </w:pPr>
    </w:lvl>
  </w:abstractNum>
  <w:num w:numId="1">
    <w:abstractNumId w:val="10"/>
  </w:num>
  <w:num w:numId="2">
    <w:abstractNumId w:val="3"/>
  </w:num>
  <w:num w:numId="3">
    <w:abstractNumId w:val="5"/>
  </w:num>
  <w:num w:numId="4">
    <w:abstractNumId w:val="8"/>
  </w:num>
  <w:num w:numId="5">
    <w:abstractNumId w:val="9"/>
  </w:num>
  <w:num w:numId="6">
    <w:abstractNumId w:val="6"/>
  </w:num>
  <w:num w:numId="7">
    <w:abstractNumId w:val="2"/>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cumentProtection w:enforcement="0"/>
  <w:styleLockTheme/>
  <w:styleLockQFSet/>
  <w:defaultTabStop w:val="420"/>
  <w:evenAndOddHeaders w:val="1"/>
  <w:drawingGridHorizontalSpacing w:val="158"/>
  <w:drawingGridVerticalSpacing w:val="579"/>
  <w:displayHorizont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Y0OTdkYzNhOGE2YzNjNTMxYzA5ODY5ODVlOTI4YjAifQ=="/>
  </w:docVars>
  <w:rsids>
    <w:rsidRoot w:val="0075704A"/>
    <w:rsid w:val="001E2D32"/>
    <w:rsid w:val="001E6DC1"/>
    <w:rsid w:val="00390DE9"/>
    <w:rsid w:val="00416D5F"/>
    <w:rsid w:val="004E6E62"/>
    <w:rsid w:val="00520632"/>
    <w:rsid w:val="00726700"/>
    <w:rsid w:val="0075704A"/>
    <w:rsid w:val="00C0297D"/>
    <w:rsid w:val="00DC68F7"/>
    <w:rsid w:val="00FC642B"/>
    <w:rsid w:val="05791EDF"/>
    <w:rsid w:val="1E967206"/>
    <w:rsid w:val="72A42B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仿宋" w:hAnsi="仿宋" w:eastAsia="仿宋"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2" w:semiHidden="0" w:name="heading 2"/>
    <w:lsdException w:qFormat="1" w:unhideWhenUsed="0" w:uiPriority="3" w:semiHidden="0" w:name="heading 3"/>
    <w:lsdException w:qFormat="1" w:unhideWhenUsed="0" w:uiPriority="4" w:semiHidden="0" w:name="heading 4"/>
    <w:lsdException w:qFormat="1" w:unhideWhenUsed="0" w:uiPriority="8" w:semiHidden="0" w:name="heading 5"/>
    <w:lsdException w:qFormat="1" w:unhideWhenUsed="0" w:uiPriority="39" w:name="heading 6"/>
    <w:lsdException w:qFormat="1" w:unhideWhenUsed="0" w:uiPriority="39" w:name="heading 7"/>
    <w:lsdException w:qFormat="1" w:unhideWhenUsed="0" w:uiPriority="39" w:name="heading 8"/>
    <w:lsdException w:qFormat="1" w:unhideWhenUsed="0" w:uiPriority="39" w:name="heading 9"/>
    <w:lsdException w:qFormat="1" w:unhideWhenUsed="0" w:uiPriority="39" w:name="index 1"/>
    <w:lsdException w:qFormat="1" w:unhideWhenUsed="0" w:uiPriority="39" w:name="index 2"/>
    <w:lsdException w:qFormat="1" w:unhideWhenUsed="0" w:uiPriority="39" w:name="index 3"/>
    <w:lsdException w:qFormat="1" w:unhideWhenUsed="0" w:uiPriority="39" w:name="index 4"/>
    <w:lsdException w:qFormat="1" w:unhideWhenUsed="0" w:uiPriority="39" w:name="index 5"/>
    <w:lsdException w:qFormat="1" w:unhideWhenUsed="0" w:uiPriority="39" w:name="index 6"/>
    <w:lsdException w:qFormat="1" w:unhideWhenUsed="0" w:uiPriority="39" w:name="index 7"/>
    <w:lsdException w:qFormat="1" w:unhideWhenUsed="0" w:uiPriority="39" w:name="index 8"/>
    <w:lsdException w:qFormat="1" w:unhideWhenUsed="0" w:uiPriority="39" w:name="index 9"/>
    <w:lsdException w:qFormat="1" w:unhideWhenUsed="0" w:uiPriority="39" w:name="toc 1"/>
    <w:lsdException w:qFormat="1" w:unhideWhenUsed="0" w:uiPriority="39" w:name="toc 2"/>
    <w:lsdException w:qFormat="1" w:unhideWhenUsed="0" w:uiPriority="39" w:name="toc 3"/>
    <w:lsdException w:qFormat="1" w:unhideWhenUsed="0" w:uiPriority="39" w:name="toc 4"/>
    <w:lsdException w:qFormat="1" w:unhideWhenUsed="0" w:uiPriority="39" w:name="toc 5"/>
    <w:lsdException w:qFormat="1" w:unhideWhenUsed="0" w:uiPriority="39" w:name="toc 6"/>
    <w:lsdException w:qFormat="1" w:unhideWhenUsed="0" w:uiPriority="39" w:name="toc 7"/>
    <w:lsdException w:qFormat="1" w:unhideWhenUsed="0" w:uiPriority="39" w:name="toc 8"/>
    <w:lsdException w:qFormat="1" w:unhideWhenUsed="0" w:uiPriority="39" w:name="toc 9"/>
    <w:lsdException w:unhideWhenUsed="0" w:uiPriority="39" w:name="Normal Indent"/>
    <w:lsdException w:qFormat="1" w:unhideWhenUsed="0" w:uiPriority="39" w:name="footnote text"/>
    <w:lsdException w:qFormat="1" w:unhideWhenUsed="0" w:uiPriority="39" w:name="annotation text"/>
    <w:lsdException w:qFormat="1" w:unhideWhenUsed="0" w:uiPriority="15" w:semiHidden="0" w:name="header"/>
    <w:lsdException w:qFormat="1" w:unhideWhenUsed="0" w:uiPriority="16" w:semiHidden="0" w:name="footer"/>
    <w:lsdException w:unhideWhenUsed="0" w:uiPriority="39" w:name="index heading"/>
    <w:lsdException w:qFormat="1" w:unhideWhenUsed="0" w:uiPriority="39" w:name="caption"/>
    <w:lsdException w:qFormat="1" w:unhideWhenUsed="0" w:uiPriority="39" w:name="table of figures"/>
    <w:lsdException w:qFormat="1" w:unhideWhenUsed="0" w:uiPriority="39" w:name="envelope address"/>
    <w:lsdException w:qFormat="1" w:unhideWhenUsed="0" w:uiPriority="39" w:name="envelope return"/>
    <w:lsdException w:qFormat="1" w:unhideWhenUsed="0" w:uiPriority="39" w:name="footnote reference"/>
    <w:lsdException w:qFormat="1" w:unhideWhenUsed="0" w:uiPriority="39" w:name="annotation reference"/>
    <w:lsdException w:unhideWhenUsed="0" w:uiPriority="39" w:name="line number"/>
    <w:lsdException w:unhideWhenUsed="0" w:uiPriority="39" w:name="page number"/>
    <w:lsdException w:unhideWhenUsed="0" w:uiPriority="39" w:name="endnote reference"/>
    <w:lsdException w:unhideWhenUsed="0" w:uiPriority="39" w:name="endnote text"/>
    <w:lsdException w:unhideWhenUsed="0" w:uiPriority="39" w:name="table of authorities"/>
    <w:lsdException w:unhideWhenUsed="0" w:uiPriority="39" w:name="macro"/>
    <w:lsdException w:unhideWhenUsed="0" w:uiPriority="39" w:name="toa heading"/>
    <w:lsdException w:qFormat="1" w:unhideWhenUsed="0" w:uiPriority="39" w:name="List"/>
    <w:lsdException w:qFormat="1" w:unhideWhenUsed="0" w:uiPriority="39" w:name="List Bullet"/>
    <w:lsdException w:qFormat="1" w:unhideWhenUsed="0" w:uiPriority="39" w:name="List Number"/>
    <w:lsdException w:qFormat="1" w:unhideWhenUsed="0" w:uiPriority="39" w:name="List 2"/>
    <w:lsdException w:qFormat="1" w:unhideWhenUsed="0" w:uiPriority="39" w:name="List 3"/>
    <w:lsdException w:qFormat="1" w:unhideWhenUsed="0" w:uiPriority="39" w:name="List 4"/>
    <w:lsdException w:qFormat="1" w:unhideWhenUsed="0" w:uiPriority="39" w:name="List 5"/>
    <w:lsdException w:qFormat="1" w:unhideWhenUsed="0" w:uiPriority="39" w:name="List Bullet 2"/>
    <w:lsdException w:qFormat="1" w:unhideWhenUsed="0" w:uiPriority="39" w:name="List Bullet 3"/>
    <w:lsdException w:qFormat="1" w:unhideWhenUsed="0" w:uiPriority="39" w:name="List Bullet 4"/>
    <w:lsdException w:qFormat="1" w:unhideWhenUsed="0" w:uiPriority="39" w:name="List Bullet 5"/>
    <w:lsdException w:qFormat="1" w:unhideWhenUsed="0" w:uiPriority="39" w:name="List Number 2"/>
    <w:lsdException w:qFormat="1" w:unhideWhenUsed="0" w:uiPriority="39" w:name="List Number 3"/>
    <w:lsdException w:qFormat="1" w:unhideWhenUsed="0" w:uiPriority="39" w:name="List Number 4"/>
    <w:lsdException w:qFormat="1" w:unhideWhenUsed="0" w:uiPriority="39" w:name="List Number 5"/>
    <w:lsdException w:qFormat="1" w:unhideWhenUsed="0" w:uiPriority="5" w:semiHidden="0" w:name="Title"/>
    <w:lsdException w:qFormat="1" w:unhideWhenUsed="0" w:uiPriority="39" w:name="Closing"/>
    <w:lsdException w:qFormat="1" w:unhideWhenUsed="0" w:uiPriority="39" w:name="Signature"/>
    <w:lsdException w:uiPriority="1" w:name="Default Paragraph Font"/>
    <w:lsdException w:unhideWhenUsed="0" w:uiPriority="39" w:name="Body Text"/>
    <w:lsdException w:unhideWhenUsed="0" w:uiPriority="39" w:name="Body Text Indent"/>
    <w:lsdException w:qFormat="1" w:unhideWhenUsed="0" w:uiPriority="39" w:name="List Continue"/>
    <w:lsdException w:qFormat="1" w:unhideWhenUsed="0" w:uiPriority="39" w:name="List Continue 2"/>
    <w:lsdException w:qFormat="1" w:unhideWhenUsed="0" w:uiPriority="39" w:name="List Continue 3"/>
    <w:lsdException w:qFormat="1" w:unhideWhenUsed="0" w:uiPriority="39" w:name="List Continue 4"/>
    <w:lsdException w:qFormat="1" w:unhideWhenUsed="0" w:uiPriority="39" w:name="List Continue 5"/>
    <w:lsdException w:unhideWhenUsed="0" w:uiPriority="39" w:name="Message Header"/>
    <w:lsdException w:qFormat="1" w:unhideWhenUsed="0" w:uiPriority="39" w:name="Subtitle"/>
    <w:lsdException w:qFormat="1" w:unhideWhenUsed="0" w:uiPriority="39" w:name="Salutation"/>
    <w:lsdException w:qFormat="1" w:unhideWhenUsed="0" w:uiPriority="39" w:name="Date"/>
    <w:lsdException w:unhideWhenUsed="0" w:uiPriority="39" w:name="Body Text First Indent"/>
    <w:lsdException w:unhideWhenUsed="0" w:uiPriority="39" w:name="Body Text First Indent 2"/>
    <w:lsdException w:unhideWhenUsed="0" w:uiPriority="39" w:name="Note Heading"/>
    <w:lsdException w:unhideWhenUsed="0" w:uiPriority="39" w:name="Body Text 2"/>
    <w:lsdException w:unhideWhenUsed="0" w:uiPriority="39" w:name="Body Text 3"/>
    <w:lsdException w:unhideWhenUsed="0" w:uiPriority="39" w:name="Body Text Indent 2"/>
    <w:lsdException w:unhideWhenUsed="0" w:uiPriority="39" w:name="Body Text Indent 3"/>
    <w:lsdException w:unhideWhenUsed="0" w:uiPriority="39" w:name="Block Text"/>
    <w:lsdException w:qFormat="1" w:unhideWhenUsed="0" w:uiPriority="39" w:name="Hyperlink"/>
    <w:lsdException w:qFormat="1" w:unhideWhenUsed="0" w:uiPriority="39" w:name="FollowedHyperlink"/>
    <w:lsdException w:qFormat="1" w:unhideWhenUsed="0" w:uiPriority="39" w:name="Strong"/>
    <w:lsdException w:qFormat="1" w:unhideWhenUsed="0" w:uiPriority="39" w:name="Emphasis"/>
    <w:lsdException w:unhideWhenUsed="0" w:uiPriority="39" w:name="Document Map"/>
    <w:lsdException w:qFormat="1" w:unhideWhenUsed="0" w:uiPriority="39" w:name="Plain Text"/>
    <w:lsdException w:qFormat="1" w:unhideWhenUsed="0" w:uiPriority="39" w:name="E-mail Signature"/>
    <w:lsdException w:qFormat="1" w:unhideWhenUsed="0" w:uiPriority="39" w:name="Normal (Web)"/>
    <w:lsdException w:qFormat="1" w:unhideWhenUsed="0" w:uiPriority="39" w:name="HTML Acronym"/>
    <w:lsdException w:qFormat="1" w:unhideWhenUsed="0" w:uiPriority="39" w:name="HTML Address"/>
    <w:lsdException w:qFormat="1" w:unhideWhenUsed="0" w:uiPriority="39" w:name="HTML Cite"/>
    <w:lsdException w:qFormat="1" w:unhideWhenUsed="0" w:uiPriority="39" w:name="HTML Code"/>
    <w:lsdException w:qFormat="1" w:unhideWhenUsed="0" w:uiPriority="39" w:name="HTML Definition"/>
    <w:lsdException w:qFormat="1" w:unhideWhenUsed="0" w:uiPriority="39" w:name="HTML Keyboard"/>
    <w:lsdException w:qFormat="1" w:unhideWhenUsed="0" w:uiPriority="39" w:name="HTML Preformatted"/>
    <w:lsdException w:qFormat="1" w:unhideWhenUsed="0" w:uiPriority="39" w:name="HTML Sample"/>
    <w:lsdException w:qFormat="1" w:unhideWhenUsed="0" w:uiPriority="39" w:name="HTML Typewriter"/>
    <w:lsdException w:qFormat="1" w:unhideWhenUsed="0" w:uiPriority="39" w:name="HTML Variable"/>
    <w:lsdException w:qFormat="1" w:uiPriority="99" w:name="Normal Table"/>
    <w:lsdException w:qFormat="1" w:unhideWhenUsed="0" w:uiPriority="39" w:name="annotation subject"/>
    <w:lsdException w:qFormat="1" w:unhideWhenUsed="0" w:uiPriority="39" w:name="Table Simple 1"/>
    <w:lsdException w:qFormat="1" w:unhideWhenUsed="0" w:uiPriority="39" w:name="Table Simple 2"/>
    <w:lsdException w:qFormat="1" w:unhideWhenUsed="0" w:uiPriority="39" w:name="Table Simple 3"/>
    <w:lsdException w:qFormat="1" w:unhideWhenUsed="0" w:uiPriority="39" w:name="Table Classic 1"/>
    <w:lsdException w:qFormat="1" w:unhideWhenUsed="0" w:uiPriority="39" w:name="Table Classic 2"/>
    <w:lsdException w:qFormat="1" w:unhideWhenUsed="0" w:uiPriority="39" w:name="Table Classic 3"/>
    <w:lsdException w:unhideWhenUsed="0" w:uiPriority="39" w:name="Table Classic 4"/>
    <w:lsdException w:qFormat="1" w:unhideWhenUsed="0" w:uiPriority="39" w:name="Table Colorful 1"/>
    <w:lsdException w:qFormat="1" w:unhideWhenUsed="0" w:uiPriority="39" w:name="Table Colorful 2"/>
    <w:lsdException w:qFormat="1" w:unhideWhenUsed="0" w:uiPriority="39" w:name="Table Colorful 3"/>
    <w:lsdException w:qFormat="1" w:unhideWhenUsed="0" w:uiPriority="39" w:name="Table Columns 1"/>
    <w:lsdException w:qFormat="1" w:unhideWhenUsed="0" w:uiPriority="39" w:name="Table Columns 2"/>
    <w:lsdException w:qFormat="1" w:unhideWhenUsed="0" w:uiPriority="39" w:name="Table Columns 3"/>
    <w:lsdException w:unhideWhenUsed="0" w:uiPriority="39" w:name="Table Columns 4"/>
    <w:lsdException w:qFormat="1" w:unhideWhenUsed="0" w:uiPriority="39" w:name="Table Columns 5"/>
    <w:lsdException w:unhideWhenUsed="0" w:uiPriority="39" w:name="Table Grid 1"/>
    <w:lsdException w:unhideWhenUsed="0" w:uiPriority="39" w:name="Table Grid 2"/>
    <w:lsdException w:qFormat="1" w:unhideWhenUsed="0" w:uiPriority="39" w:name="Table Grid 3"/>
    <w:lsdException w:unhideWhenUsed="0" w:uiPriority="39" w:name="Table Grid 4"/>
    <w:lsdException w:unhideWhenUsed="0" w:uiPriority="39" w:name="Table Grid 5"/>
    <w:lsdException w:unhideWhenUsed="0" w:uiPriority="39" w:name="Table Grid 6"/>
    <w:lsdException w:unhideWhenUsed="0" w:uiPriority="39" w:name="Table Grid 7"/>
    <w:lsdException w:unhideWhenUsed="0" w:uiPriority="39" w:name="Table Grid 8"/>
    <w:lsdException w:qFormat="1" w:unhideWhenUsed="0" w:uiPriority="39" w:name="Table List 1"/>
    <w:lsdException w:qFormat="1" w:unhideWhenUsed="0" w:uiPriority="39" w:name="Table List 2"/>
    <w:lsdException w:qFormat="1" w:unhideWhenUsed="0" w:uiPriority="39" w:name="Table List 3"/>
    <w:lsdException w:qFormat="1" w:unhideWhenUsed="0" w:uiPriority="39" w:name="Table List 4"/>
    <w:lsdException w:qFormat="1" w:unhideWhenUsed="0" w:uiPriority="39" w:name="Table List 5"/>
    <w:lsdException w:qFormat="1" w:unhideWhenUsed="0" w:uiPriority="39" w:name="Table List 6"/>
    <w:lsdException w:qFormat="1" w:unhideWhenUsed="0" w:uiPriority="39" w:name="Table List 7"/>
    <w:lsdException w:qFormat="1" w:unhideWhenUsed="0" w:uiPriority="39" w:name="Table List 8"/>
    <w:lsdException w:qFormat="1" w:unhideWhenUsed="0" w:uiPriority="39" w:name="Table 3D effects 1"/>
    <w:lsdException w:qFormat="1" w:unhideWhenUsed="0" w:uiPriority="39" w:name="Table 3D effects 2"/>
    <w:lsdException w:qFormat="1" w:unhideWhenUsed="0" w:uiPriority="39" w:name="Table 3D effects 3"/>
    <w:lsdException w:qFormat="1" w:unhideWhenUsed="0" w:uiPriority="39" w:name="Table Contemporary"/>
    <w:lsdException w:qFormat="1" w:unhideWhenUsed="0" w:uiPriority="39" w:name="Table Elegant"/>
    <w:lsdException w:unhideWhenUsed="0" w:uiPriority="39" w:name="Table Professional"/>
    <w:lsdException w:qFormat="1" w:unhideWhenUsed="0" w:uiPriority="39" w:name="Table Subtle 1"/>
    <w:lsdException w:qFormat="1" w:unhideWhenUsed="0" w:uiPriority="39" w:name="Table Subtle 2"/>
    <w:lsdException w:unhideWhenUsed="0" w:uiPriority="39" w:name="Table Web 1"/>
    <w:lsdException w:unhideWhenUsed="0" w:uiPriority="39" w:name="Table Web 2"/>
    <w:lsdException w:unhideWhenUsed="0" w:uiPriority="39" w:name="Table Web 3"/>
    <w:lsdException w:qFormat="1" w:unhideWhenUsed="0" w:uiPriority="39" w:name="Balloon Text"/>
    <w:lsdException w:unhideWhenUsed="0" w:uiPriority="39" w:name="Table Grid"/>
    <w:lsdException w:qFormat="1" w:unhideWhenUsed="0" w:uiPriority="39" w:name="Table Theme"/>
    <w:lsdException w:unhideWhenUsed="0" w:uiPriority="39" w:name="Placeholder Text"/>
    <w:lsdException w:qFormat="1" w:unhideWhenUsed="0" w:uiPriority="39" w:name="No Spacing"/>
    <w:lsdException w:qFormat="1" w:unhideWhenUsed="0" w:uiPriority="39" w:name="Light Shading"/>
    <w:lsdException w:qFormat="1" w:unhideWhenUsed="0" w:uiPriority="39" w:name="Light List"/>
    <w:lsdException w:qFormat="1" w:unhideWhenUsed="0" w:uiPriority="39" w:name="Light Grid"/>
    <w:lsdException w:unhideWhenUsed="0" w:uiPriority="39" w:name="Medium Shading 1"/>
    <w:lsdException w:unhideWhenUsed="0" w:uiPriority="39" w:name="Medium Shading 2"/>
    <w:lsdException w:unhideWhenUsed="0" w:uiPriority="39" w:name="Medium List 1"/>
    <w:lsdException w:unhideWhenUsed="0" w:uiPriority="39" w:name="Medium List 2"/>
    <w:lsdException w:unhideWhenUsed="0" w:uiPriority="39" w:name="Medium Grid 1"/>
    <w:lsdException w:unhideWhenUsed="0" w:uiPriority="39" w:name="Medium Grid 2"/>
    <w:lsdException w:unhideWhenUsed="0" w:uiPriority="39" w:name="Medium Grid 3"/>
    <w:lsdException w:qFormat="1" w:unhideWhenUsed="0" w:uiPriority="39" w:name="Dark List"/>
    <w:lsdException w:qFormat="1" w:unhideWhenUsed="0" w:uiPriority="39" w:name="Colorful Shading"/>
    <w:lsdException w:qFormat="1" w:unhideWhenUsed="0" w:uiPriority="39" w:name="Colorful List"/>
    <w:lsdException w:qFormat="1" w:unhideWhenUsed="0" w:uiPriority="39" w:name="Colorful Grid"/>
    <w:lsdException w:qFormat="1" w:unhideWhenUsed="0" w:uiPriority="39" w:name="Light Shading Accent 1"/>
    <w:lsdException w:qFormat="1" w:unhideWhenUsed="0" w:uiPriority="39" w:name="Light List Accent 1"/>
    <w:lsdException w:qFormat="1" w:unhideWhenUsed="0" w:uiPriority="39" w:name="Light Grid Accent 1"/>
    <w:lsdException w:unhideWhenUsed="0" w:uiPriority="39" w:name="Medium Shading 1 Accent 1"/>
    <w:lsdException w:unhideWhenUsed="0" w:uiPriority="39" w:name="Medium Shading 2 Accent 1"/>
    <w:lsdException w:unhideWhenUsed="0" w:uiPriority="39" w:name="Medium List 1 Accent 1"/>
    <w:lsdException w:qFormat="1" w:unhideWhenUsed="0" w:uiPriority="39" w:name="List Paragraph"/>
    <w:lsdException w:qFormat="1" w:unhideWhenUsed="0" w:uiPriority="39" w:name="Quote"/>
    <w:lsdException w:qFormat="1" w:unhideWhenUsed="0" w:uiPriority="39" w:name="Intense Quote"/>
    <w:lsdException w:unhideWhenUsed="0" w:uiPriority="39" w:name="Medium List 2 Accent 1"/>
    <w:lsdException w:unhideWhenUsed="0" w:uiPriority="39" w:name="Medium Grid 1 Accent 1"/>
    <w:lsdException w:unhideWhenUsed="0" w:uiPriority="39" w:name="Medium Grid 2 Accent 1"/>
    <w:lsdException w:unhideWhenUsed="0" w:uiPriority="39" w:name="Medium Grid 3 Accent 1"/>
    <w:lsdException w:unhideWhenUsed="0" w:uiPriority="39" w:name="Dark List Accent 1"/>
    <w:lsdException w:qFormat="1" w:unhideWhenUsed="0" w:uiPriority="39" w:name="Colorful Shading Accent 1"/>
    <w:lsdException w:qFormat="1" w:unhideWhenUsed="0" w:uiPriority="39" w:name="Colorful List Accent 1"/>
    <w:lsdException w:qFormat="1" w:unhideWhenUsed="0" w:uiPriority="39" w:name="Colorful Grid Accent 1"/>
    <w:lsdException w:qFormat="1" w:unhideWhenUsed="0" w:uiPriority="39" w:name="Light Shading Accent 2"/>
    <w:lsdException w:qFormat="1" w:unhideWhenUsed="0" w:uiPriority="39" w:name="Light List Accent 2"/>
    <w:lsdException w:qFormat="1" w:unhideWhenUsed="0" w:uiPriority="39" w:name="Light Grid Accent 2"/>
    <w:lsdException w:unhideWhenUsed="0" w:uiPriority="39" w:name="Medium Shading 1 Accent 2"/>
    <w:lsdException w:unhideWhenUsed="0" w:uiPriority="39" w:name="Medium Shading 2 Accent 2"/>
    <w:lsdException w:unhideWhenUsed="0" w:uiPriority="39" w:name="Medium List 1 Accent 2"/>
    <w:lsdException w:unhideWhenUsed="0" w:uiPriority="39" w:name="Medium List 2 Accent 2"/>
    <w:lsdException w:unhideWhenUsed="0" w:uiPriority="39" w:name="Medium Grid 1 Accent 2"/>
    <w:lsdException w:unhideWhenUsed="0" w:uiPriority="39" w:name="Medium Grid 2 Accent 2"/>
    <w:lsdException w:unhideWhenUsed="0" w:uiPriority="39" w:name="Medium Grid 3 Accent 2"/>
    <w:lsdException w:qFormat="1" w:unhideWhenUsed="0" w:uiPriority="39" w:name="Dark List Accent 2"/>
    <w:lsdException w:qFormat="1" w:unhideWhenUsed="0" w:uiPriority="39" w:name="Colorful Shading Accent 2"/>
    <w:lsdException w:qFormat="1" w:unhideWhenUsed="0" w:uiPriority="39" w:name="Colorful List Accent 2"/>
    <w:lsdException w:qFormat="1" w:unhideWhenUsed="0" w:uiPriority="39" w:name="Colorful Grid Accent 2"/>
    <w:lsdException w:qFormat="1" w:unhideWhenUsed="0" w:uiPriority="39" w:name="Light Shading Accent 3"/>
    <w:lsdException w:qFormat="1" w:unhideWhenUsed="0" w:uiPriority="39" w:name="Light List Accent 3"/>
    <w:lsdException w:qFormat="1" w:unhideWhenUsed="0" w:uiPriority="39" w:name="Light Grid Accent 3"/>
    <w:lsdException w:unhideWhenUsed="0" w:uiPriority="39" w:name="Medium Shading 1 Accent 3"/>
    <w:lsdException w:unhideWhenUsed="0" w:uiPriority="39" w:name="Medium Shading 2 Accent 3"/>
    <w:lsdException w:unhideWhenUsed="0" w:uiPriority="39" w:name="Medium List 1 Accent 3"/>
    <w:lsdException w:unhideWhenUsed="0" w:uiPriority="39" w:name="Medium List 2 Accent 3"/>
    <w:lsdException w:unhideWhenUsed="0" w:uiPriority="39" w:name="Medium Grid 1 Accent 3"/>
    <w:lsdException w:unhideWhenUsed="0" w:uiPriority="39" w:name="Medium Grid 2 Accent 3"/>
    <w:lsdException w:unhideWhenUsed="0" w:uiPriority="39" w:name="Medium Grid 3 Accent 3"/>
    <w:lsdException w:qFormat="1" w:unhideWhenUsed="0" w:uiPriority="39" w:name="Dark List Accent 3"/>
    <w:lsdException w:qFormat="1" w:unhideWhenUsed="0" w:uiPriority="39" w:name="Colorful Shading Accent 3"/>
    <w:lsdException w:qFormat="1" w:unhideWhenUsed="0" w:uiPriority="39" w:name="Colorful List Accent 3"/>
    <w:lsdException w:qFormat="1" w:unhideWhenUsed="0" w:uiPriority="39" w:name="Colorful Grid Accent 3"/>
    <w:lsdException w:qFormat="1" w:unhideWhenUsed="0" w:uiPriority="39" w:name="Light Shading Accent 4"/>
    <w:lsdException w:qFormat="1" w:unhideWhenUsed="0" w:uiPriority="39" w:name="Light List Accent 4"/>
    <w:lsdException w:qFormat="1" w:unhideWhenUsed="0" w:uiPriority="39" w:name="Light Grid Accent 4"/>
    <w:lsdException w:unhideWhenUsed="0" w:uiPriority="39" w:name="Medium Shading 1 Accent 4"/>
    <w:lsdException w:unhideWhenUsed="0" w:uiPriority="39" w:name="Medium Shading 2 Accent 4"/>
    <w:lsdException w:unhideWhenUsed="0" w:uiPriority="39" w:name="Medium List 1 Accent 4"/>
    <w:lsdException w:unhideWhenUsed="0" w:uiPriority="39" w:name="Medium List 2 Accent 4"/>
    <w:lsdException w:unhideWhenUsed="0" w:uiPriority="39" w:name="Medium Grid 1 Accent 4"/>
    <w:lsdException w:unhideWhenUsed="0" w:uiPriority="39" w:name="Medium Grid 2 Accent 4"/>
    <w:lsdException w:unhideWhenUsed="0" w:uiPriority="39" w:name="Medium Grid 3 Accent 4"/>
    <w:lsdException w:qFormat="1" w:unhideWhenUsed="0" w:uiPriority="39" w:name="Dark List Accent 4"/>
    <w:lsdException w:qFormat="1" w:unhideWhenUsed="0" w:uiPriority="39" w:name="Colorful Shading Accent 4"/>
    <w:lsdException w:qFormat="1" w:unhideWhenUsed="0" w:uiPriority="39" w:name="Colorful List Accent 4"/>
    <w:lsdException w:qFormat="1" w:unhideWhenUsed="0" w:uiPriority="39" w:name="Colorful Grid Accent 4"/>
    <w:lsdException w:qFormat="1" w:unhideWhenUsed="0" w:uiPriority="39" w:name="Light Shading Accent 5"/>
    <w:lsdException w:qFormat="1" w:unhideWhenUsed="0" w:uiPriority="39" w:name="Light List Accent 5"/>
    <w:lsdException w:qFormat="1" w:unhideWhenUsed="0" w:uiPriority="39" w:name="Light Grid Accent 5"/>
    <w:lsdException w:unhideWhenUsed="0" w:uiPriority="39" w:name="Medium Shading 1 Accent 5"/>
    <w:lsdException w:unhideWhenUsed="0" w:uiPriority="39" w:name="Medium Shading 2 Accent 5"/>
    <w:lsdException w:unhideWhenUsed="0" w:uiPriority="39" w:name="Medium List 1 Accent 5"/>
    <w:lsdException w:unhideWhenUsed="0" w:uiPriority="39" w:name="Medium List 2 Accent 5"/>
    <w:lsdException w:unhideWhenUsed="0" w:uiPriority="39" w:name="Medium Grid 1 Accent 5"/>
    <w:lsdException w:unhideWhenUsed="0" w:uiPriority="39" w:name="Medium Grid 2 Accent 5"/>
    <w:lsdException w:unhideWhenUsed="0" w:uiPriority="39" w:name="Medium Grid 3 Accent 5"/>
    <w:lsdException w:qFormat="1" w:unhideWhenUsed="0" w:uiPriority="39" w:name="Dark List Accent 5"/>
    <w:lsdException w:qFormat="1" w:unhideWhenUsed="0" w:uiPriority="39" w:name="Colorful Shading Accent 5"/>
    <w:lsdException w:qFormat="1" w:unhideWhenUsed="0" w:uiPriority="39" w:name="Colorful List Accent 5"/>
    <w:lsdException w:qFormat="1" w:unhideWhenUsed="0" w:uiPriority="39" w:name="Colorful Grid Accent 5"/>
    <w:lsdException w:qFormat="1" w:unhideWhenUsed="0" w:uiPriority="39" w:name="Light Shading Accent 6"/>
    <w:lsdException w:qFormat="1" w:unhideWhenUsed="0" w:uiPriority="39" w:name="Light List Accent 6"/>
    <w:lsdException w:qFormat="1" w:unhideWhenUsed="0" w:uiPriority="39" w:name="Light Grid Accent 6"/>
    <w:lsdException w:unhideWhenUsed="0" w:uiPriority="39" w:name="Medium Shading 1 Accent 6"/>
    <w:lsdException w:unhideWhenUsed="0" w:uiPriority="39" w:name="Medium Shading 2 Accent 6"/>
    <w:lsdException w:unhideWhenUsed="0" w:uiPriority="39" w:name="Medium List 1 Accent 6"/>
    <w:lsdException w:unhideWhenUsed="0" w:uiPriority="39" w:name="Medium List 2 Accent 6"/>
    <w:lsdException w:unhideWhenUsed="0" w:uiPriority="39" w:name="Medium Grid 1 Accent 6"/>
    <w:lsdException w:unhideWhenUsed="0" w:uiPriority="39" w:name="Medium Grid 2 Accent 6"/>
    <w:lsdException w:unhideWhenUsed="0" w:uiPriority="39" w:name="Medium Grid 3 Accent 6"/>
    <w:lsdException w:qFormat="1" w:unhideWhenUsed="0" w:uiPriority="39" w:name="Dark List Accent 6"/>
    <w:lsdException w:qFormat="1" w:unhideWhenUsed="0" w:uiPriority="39" w:name="Colorful Shading Accent 6"/>
    <w:lsdException w:qFormat="1" w:unhideWhenUsed="0" w:uiPriority="39" w:name="Colorful List Accent 6"/>
    <w:lsdException w:unhideWhenUsed="0" w:uiPriority="39" w:name="Colorful Grid Accent 6"/>
  </w:latentStyles>
  <w:style w:type="paragraph" w:default="1" w:styleId="1">
    <w:name w:val="Normal"/>
    <w:qFormat/>
    <w:uiPriority w:val="0"/>
    <w:pPr>
      <w:widowControl w:val="0"/>
      <w:ind w:firstLine="632" w:firstLineChars="200"/>
      <w:jc w:val="both"/>
    </w:pPr>
    <w:rPr>
      <w:rFonts w:ascii="仿宋" w:hAnsi="仿宋" w:eastAsia="仿宋" w:cstheme="minorBidi"/>
      <w:kern w:val="0"/>
      <w:sz w:val="32"/>
      <w:szCs w:val="32"/>
      <w:lang w:val="en-US" w:eastAsia="zh-CN" w:bidi="ar-SA"/>
    </w:rPr>
  </w:style>
  <w:style w:type="paragraph" w:styleId="3">
    <w:name w:val="heading 1"/>
    <w:basedOn w:val="1"/>
    <w:next w:val="1"/>
    <w:link w:val="263"/>
    <w:qFormat/>
    <w:uiPriority w:val="1"/>
    <w:pPr>
      <w:keepNext/>
      <w:keepLines/>
      <w:numPr>
        <w:ilvl w:val="1"/>
        <w:numId w:val="1"/>
      </w:numPr>
      <w:ind w:firstLine="632"/>
      <w:outlineLvl w:val="0"/>
    </w:pPr>
    <w:rPr>
      <w:rFonts w:ascii="黑体" w:hAnsi="黑体" w:eastAsia="黑体"/>
      <w:bCs/>
      <w:szCs w:val="44"/>
    </w:rPr>
  </w:style>
  <w:style w:type="paragraph" w:styleId="4">
    <w:name w:val="heading 2"/>
    <w:basedOn w:val="1"/>
    <w:next w:val="1"/>
    <w:link w:val="264"/>
    <w:qFormat/>
    <w:uiPriority w:val="2"/>
    <w:pPr>
      <w:numPr>
        <w:ilvl w:val="2"/>
        <w:numId w:val="1"/>
      </w:numPr>
      <w:ind w:firstLine="632"/>
      <w:outlineLvl w:val="1"/>
    </w:pPr>
    <w:rPr>
      <w:rFonts w:ascii="楷体" w:hAnsi="楷体" w:eastAsia="楷体" w:cstheme="majorBidi"/>
      <w:bCs/>
    </w:rPr>
  </w:style>
  <w:style w:type="paragraph" w:styleId="5">
    <w:name w:val="heading 3"/>
    <w:basedOn w:val="1"/>
    <w:next w:val="1"/>
    <w:link w:val="265"/>
    <w:qFormat/>
    <w:uiPriority w:val="3"/>
    <w:pPr>
      <w:numPr>
        <w:ilvl w:val="3"/>
        <w:numId w:val="1"/>
      </w:numPr>
      <w:ind w:firstLine="632"/>
      <w:outlineLvl w:val="2"/>
    </w:pPr>
    <w:rPr>
      <w:bCs/>
    </w:rPr>
  </w:style>
  <w:style w:type="paragraph" w:styleId="6">
    <w:name w:val="heading 4"/>
    <w:basedOn w:val="1"/>
    <w:next w:val="1"/>
    <w:link w:val="266"/>
    <w:qFormat/>
    <w:uiPriority w:val="4"/>
    <w:pPr>
      <w:numPr>
        <w:ilvl w:val="4"/>
        <w:numId w:val="1"/>
      </w:numPr>
      <w:ind w:firstLine="632"/>
      <w:outlineLvl w:val="3"/>
    </w:pPr>
    <w:rPr>
      <w:rFonts w:cstheme="majorBidi"/>
      <w:bCs/>
      <w:szCs w:val="28"/>
    </w:rPr>
  </w:style>
  <w:style w:type="paragraph" w:styleId="7">
    <w:name w:val="heading 5"/>
    <w:basedOn w:val="1"/>
    <w:next w:val="1"/>
    <w:link w:val="257"/>
    <w:qFormat/>
    <w:uiPriority w:val="8"/>
    <w:pPr>
      <w:numPr>
        <w:ilvl w:val="5"/>
        <w:numId w:val="1"/>
      </w:numPr>
      <w:ind w:left="316" w:hanging="100" w:hangingChars="100"/>
      <w:outlineLvl w:val="4"/>
    </w:pPr>
    <w:rPr>
      <w:bCs/>
      <w:szCs w:val="28"/>
    </w:rPr>
  </w:style>
  <w:style w:type="paragraph" w:styleId="8">
    <w:name w:val="heading 6"/>
    <w:basedOn w:val="1"/>
    <w:next w:val="1"/>
    <w:link w:val="280"/>
    <w:semiHidden/>
    <w:qFormat/>
    <w:uiPriority w:val="3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9">
    <w:name w:val="heading 7"/>
    <w:basedOn w:val="1"/>
    <w:next w:val="1"/>
    <w:link w:val="281"/>
    <w:semiHidden/>
    <w:qFormat/>
    <w:uiPriority w:val="39"/>
    <w:pPr>
      <w:keepNext/>
      <w:keepLines/>
      <w:spacing w:before="240" w:after="64" w:line="320" w:lineRule="auto"/>
      <w:outlineLvl w:val="6"/>
    </w:pPr>
    <w:rPr>
      <w:b/>
      <w:bCs/>
      <w:sz w:val="24"/>
      <w:szCs w:val="24"/>
    </w:rPr>
  </w:style>
  <w:style w:type="paragraph" w:styleId="10">
    <w:name w:val="heading 8"/>
    <w:basedOn w:val="1"/>
    <w:next w:val="1"/>
    <w:link w:val="282"/>
    <w:semiHidden/>
    <w:qFormat/>
    <w:uiPriority w:val="39"/>
    <w:pPr>
      <w:keepNext/>
      <w:keepLines/>
      <w:spacing w:before="240" w:after="64" w:line="320" w:lineRule="auto"/>
      <w:outlineLvl w:val="7"/>
    </w:pPr>
    <w:rPr>
      <w:rFonts w:asciiTheme="majorHAnsi" w:hAnsiTheme="majorHAnsi" w:eastAsiaTheme="majorEastAsia" w:cstheme="majorBidi"/>
      <w:sz w:val="24"/>
      <w:szCs w:val="24"/>
    </w:rPr>
  </w:style>
  <w:style w:type="paragraph" w:styleId="11">
    <w:name w:val="heading 9"/>
    <w:basedOn w:val="1"/>
    <w:next w:val="1"/>
    <w:link w:val="283"/>
    <w:semiHidden/>
    <w:qFormat/>
    <w:uiPriority w:val="39"/>
    <w:pPr>
      <w:keepNext/>
      <w:keepLines/>
      <w:spacing w:before="240" w:after="64" w:line="320" w:lineRule="auto"/>
      <w:outlineLvl w:val="8"/>
    </w:pPr>
    <w:rPr>
      <w:rFonts w:asciiTheme="majorHAnsi" w:hAnsiTheme="majorHAnsi" w:eastAsiaTheme="majorEastAsia" w:cstheme="majorBidi"/>
      <w:sz w:val="21"/>
      <w:szCs w:val="21"/>
    </w:rPr>
  </w:style>
  <w:style w:type="character" w:default="1" w:styleId="232">
    <w:name w:val="Default Paragraph Font"/>
    <w:semiHidden/>
    <w:unhideWhenUsed/>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styleId="2">
    <w:name w:val="macro"/>
    <w:link w:val="290"/>
    <w:semiHidden/>
    <w:uiPriority w:val="3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firstLine="632" w:firstLineChars="200"/>
    </w:pPr>
    <w:rPr>
      <w:rFonts w:ascii="Courier New" w:hAnsi="Courier New" w:eastAsia="宋体" w:cs="Courier New"/>
      <w:kern w:val="0"/>
      <w:sz w:val="24"/>
      <w:szCs w:val="24"/>
      <w:lang w:val="en-US" w:eastAsia="zh-CN" w:bidi="ar-SA"/>
    </w:rPr>
  </w:style>
  <w:style w:type="paragraph" w:styleId="12">
    <w:name w:val="List 3"/>
    <w:basedOn w:val="1"/>
    <w:semiHidden/>
    <w:qFormat/>
    <w:uiPriority w:val="39"/>
    <w:pPr>
      <w:ind w:left="1260" w:hanging="420"/>
      <w:contextualSpacing/>
    </w:pPr>
  </w:style>
  <w:style w:type="paragraph" w:styleId="13">
    <w:name w:val="toc 7"/>
    <w:basedOn w:val="1"/>
    <w:next w:val="1"/>
    <w:semiHidden/>
    <w:qFormat/>
    <w:uiPriority w:val="39"/>
    <w:pPr>
      <w:ind w:left="2520"/>
    </w:pPr>
  </w:style>
  <w:style w:type="paragraph" w:styleId="14">
    <w:name w:val="List Number 2"/>
    <w:basedOn w:val="1"/>
    <w:semiHidden/>
    <w:qFormat/>
    <w:uiPriority w:val="39"/>
    <w:pPr>
      <w:numPr>
        <w:ilvl w:val="0"/>
        <w:numId w:val="2"/>
      </w:numPr>
      <w:contextualSpacing/>
    </w:pPr>
  </w:style>
  <w:style w:type="paragraph" w:styleId="15">
    <w:name w:val="table of authorities"/>
    <w:basedOn w:val="1"/>
    <w:next w:val="1"/>
    <w:semiHidden/>
    <w:uiPriority w:val="39"/>
    <w:pPr>
      <w:ind w:left="420" w:firstLine="0"/>
    </w:pPr>
  </w:style>
  <w:style w:type="paragraph" w:styleId="16">
    <w:name w:val="Note Heading"/>
    <w:basedOn w:val="1"/>
    <w:next w:val="1"/>
    <w:link w:val="428"/>
    <w:semiHidden/>
    <w:uiPriority w:val="39"/>
    <w:pPr>
      <w:jc w:val="center"/>
    </w:pPr>
  </w:style>
  <w:style w:type="paragraph" w:styleId="17">
    <w:name w:val="List Bullet 4"/>
    <w:basedOn w:val="1"/>
    <w:semiHidden/>
    <w:qFormat/>
    <w:uiPriority w:val="39"/>
    <w:pPr>
      <w:numPr>
        <w:ilvl w:val="0"/>
        <w:numId w:val="3"/>
      </w:numPr>
      <w:contextualSpacing/>
    </w:pPr>
  </w:style>
  <w:style w:type="paragraph" w:styleId="18">
    <w:name w:val="index 8"/>
    <w:basedOn w:val="1"/>
    <w:next w:val="1"/>
    <w:semiHidden/>
    <w:qFormat/>
    <w:uiPriority w:val="39"/>
    <w:pPr>
      <w:ind w:left="2940" w:firstLine="0"/>
    </w:pPr>
  </w:style>
  <w:style w:type="paragraph" w:styleId="19">
    <w:name w:val="E-mail Signature"/>
    <w:basedOn w:val="1"/>
    <w:link w:val="288"/>
    <w:semiHidden/>
    <w:qFormat/>
    <w:uiPriority w:val="39"/>
  </w:style>
  <w:style w:type="paragraph" w:styleId="20">
    <w:name w:val="List Number"/>
    <w:basedOn w:val="1"/>
    <w:semiHidden/>
    <w:qFormat/>
    <w:uiPriority w:val="39"/>
    <w:pPr>
      <w:numPr>
        <w:ilvl w:val="0"/>
        <w:numId w:val="4"/>
      </w:numPr>
      <w:contextualSpacing/>
    </w:pPr>
  </w:style>
  <w:style w:type="paragraph" w:styleId="21">
    <w:name w:val="Normal Indent"/>
    <w:basedOn w:val="1"/>
    <w:semiHidden/>
    <w:uiPriority w:val="39"/>
    <w:pPr>
      <w:ind w:firstLine="420"/>
    </w:pPr>
  </w:style>
  <w:style w:type="paragraph" w:styleId="22">
    <w:name w:val="caption"/>
    <w:basedOn w:val="1"/>
    <w:next w:val="1"/>
    <w:semiHidden/>
    <w:qFormat/>
    <w:uiPriority w:val="39"/>
    <w:rPr>
      <w:rFonts w:eastAsia="黑体" w:asciiTheme="majorHAnsi" w:hAnsiTheme="majorHAnsi" w:cstheme="majorBidi"/>
      <w:sz w:val="20"/>
      <w:szCs w:val="20"/>
    </w:rPr>
  </w:style>
  <w:style w:type="paragraph" w:styleId="23">
    <w:name w:val="index 5"/>
    <w:basedOn w:val="1"/>
    <w:next w:val="1"/>
    <w:semiHidden/>
    <w:qFormat/>
    <w:uiPriority w:val="39"/>
    <w:pPr>
      <w:ind w:left="1680" w:firstLine="0"/>
    </w:pPr>
  </w:style>
  <w:style w:type="paragraph" w:styleId="24">
    <w:name w:val="List Bullet"/>
    <w:basedOn w:val="1"/>
    <w:semiHidden/>
    <w:qFormat/>
    <w:uiPriority w:val="39"/>
    <w:pPr>
      <w:numPr>
        <w:ilvl w:val="0"/>
        <w:numId w:val="5"/>
      </w:numPr>
      <w:contextualSpacing/>
    </w:pPr>
  </w:style>
  <w:style w:type="paragraph" w:styleId="25">
    <w:name w:val="envelope address"/>
    <w:basedOn w:val="1"/>
    <w:semiHidden/>
    <w:qFormat/>
    <w:uiPriority w:val="39"/>
    <w:pPr>
      <w:framePr w:w="7920" w:h="1980" w:hRule="exact" w:hSpace="180" w:wrap="auto" w:vAnchor="margin" w:hAnchor="page" w:xAlign="center" w:yAlign="bottom"/>
      <w:snapToGrid w:val="0"/>
      <w:ind w:left="2880"/>
    </w:pPr>
    <w:rPr>
      <w:rFonts w:asciiTheme="majorHAnsi" w:hAnsiTheme="majorHAnsi" w:eastAsiaTheme="majorEastAsia" w:cstheme="majorBidi"/>
      <w:sz w:val="24"/>
      <w:szCs w:val="24"/>
    </w:rPr>
  </w:style>
  <w:style w:type="paragraph" w:styleId="26">
    <w:name w:val="Document Map"/>
    <w:basedOn w:val="1"/>
    <w:link w:val="407"/>
    <w:semiHidden/>
    <w:uiPriority w:val="39"/>
    <w:rPr>
      <w:rFonts w:ascii="Microsoft YaHei UI" w:eastAsia="Microsoft YaHei UI"/>
      <w:sz w:val="18"/>
      <w:szCs w:val="18"/>
    </w:rPr>
  </w:style>
  <w:style w:type="paragraph" w:styleId="27">
    <w:name w:val="toa heading"/>
    <w:basedOn w:val="1"/>
    <w:next w:val="1"/>
    <w:semiHidden/>
    <w:uiPriority w:val="39"/>
    <w:pPr>
      <w:spacing w:before="120"/>
    </w:pPr>
    <w:rPr>
      <w:rFonts w:asciiTheme="majorHAnsi" w:hAnsiTheme="majorHAnsi" w:eastAsiaTheme="majorEastAsia" w:cstheme="majorBidi"/>
      <w:sz w:val="24"/>
      <w:szCs w:val="24"/>
    </w:rPr>
  </w:style>
  <w:style w:type="paragraph" w:styleId="28">
    <w:name w:val="annotation text"/>
    <w:basedOn w:val="1"/>
    <w:link w:val="300"/>
    <w:semiHidden/>
    <w:qFormat/>
    <w:uiPriority w:val="39"/>
    <w:pPr>
      <w:jc w:val="left"/>
    </w:pPr>
  </w:style>
  <w:style w:type="paragraph" w:styleId="29">
    <w:name w:val="index 6"/>
    <w:basedOn w:val="1"/>
    <w:next w:val="1"/>
    <w:semiHidden/>
    <w:qFormat/>
    <w:uiPriority w:val="39"/>
    <w:pPr>
      <w:ind w:left="2100" w:firstLine="0"/>
    </w:pPr>
  </w:style>
  <w:style w:type="paragraph" w:styleId="30">
    <w:name w:val="Salutation"/>
    <w:basedOn w:val="1"/>
    <w:next w:val="1"/>
    <w:link w:val="286"/>
    <w:semiHidden/>
    <w:qFormat/>
    <w:uiPriority w:val="39"/>
  </w:style>
  <w:style w:type="paragraph" w:styleId="31">
    <w:name w:val="Body Text 3"/>
    <w:basedOn w:val="1"/>
    <w:link w:val="420"/>
    <w:semiHidden/>
    <w:uiPriority w:val="39"/>
    <w:pPr>
      <w:spacing w:after="120"/>
    </w:pPr>
    <w:rPr>
      <w:sz w:val="16"/>
      <w:szCs w:val="16"/>
    </w:rPr>
  </w:style>
  <w:style w:type="paragraph" w:styleId="32">
    <w:name w:val="Closing"/>
    <w:basedOn w:val="1"/>
    <w:link w:val="292"/>
    <w:semiHidden/>
    <w:qFormat/>
    <w:uiPriority w:val="39"/>
    <w:pPr>
      <w:ind w:left="4320"/>
    </w:pPr>
  </w:style>
  <w:style w:type="paragraph" w:styleId="33">
    <w:name w:val="List Bullet 3"/>
    <w:basedOn w:val="1"/>
    <w:semiHidden/>
    <w:qFormat/>
    <w:uiPriority w:val="39"/>
    <w:pPr>
      <w:numPr>
        <w:ilvl w:val="0"/>
        <w:numId w:val="6"/>
      </w:numPr>
      <w:contextualSpacing/>
    </w:pPr>
  </w:style>
  <w:style w:type="paragraph" w:styleId="34">
    <w:name w:val="Body Text"/>
    <w:basedOn w:val="1"/>
    <w:link w:val="418"/>
    <w:semiHidden/>
    <w:uiPriority w:val="39"/>
    <w:pPr>
      <w:spacing w:after="120"/>
    </w:pPr>
  </w:style>
  <w:style w:type="paragraph" w:styleId="35">
    <w:name w:val="Body Text Indent"/>
    <w:basedOn w:val="1"/>
    <w:link w:val="422"/>
    <w:semiHidden/>
    <w:uiPriority w:val="39"/>
    <w:pPr>
      <w:spacing w:after="120"/>
      <w:ind w:left="420"/>
    </w:pPr>
  </w:style>
  <w:style w:type="paragraph" w:styleId="36">
    <w:name w:val="List Number 3"/>
    <w:basedOn w:val="1"/>
    <w:semiHidden/>
    <w:qFormat/>
    <w:uiPriority w:val="39"/>
    <w:pPr>
      <w:numPr>
        <w:ilvl w:val="0"/>
        <w:numId w:val="7"/>
      </w:numPr>
      <w:contextualSpacing/>
    </w:pPr>
  </w:style>
  <w:style w:type="paragraph" w:styleId="37">
    <w:name w:val="List 2"/>
    <w:basedOn w:val="1"/>
    <w:semiHidden/>
    <w:qFormat/>
    <w:uiPriority w:val="39"/>
    <w:pPr>
      <w:ind w:left="840" w:hanging="420"/>
      <w:contextualSpacing/>
    </w:pPr>
  </w:style>
  <w:style w:type="paragraph" w:styleId="38">
    <w:name w:val="List Continue"/>
    <w:basedOn w:val="1"/>
    <w:semiHidden/>
    <w:qFormat/>
    <w:uiPriority w:val="39"/>
    <w:pPr>
      <w:spacing w:after="120"/>
      <w:ind w:left="420"/>
      <w:contextualSpacing/>
    </w:pPr>
  </w:style>
  <w:style w:type="paragraph" w:styleId="39">
    <w:name w:val="Block Text"/>
    <w:basedOn w:val="1"/>
    <w:semiHidden/>
    <w:uiPriority w:val="39"/>
    <w:pPr>
      <w:spacing w:after="120"/>
      <w:ind w:left="1440" w:right="1440"/>
    </w:pPr>
  </w:style>
  <w:style w:type="paragraph" w:styleId="40">
    <w:name w:val="List Bullet 2"/>
    <w:basedOn w:val="1"/>
    <w:semiHidden/>
    <w:qFormat/>
    <w:uiPriority w:val="39"/>
    <w:pPr>
      <w:numPr>
        <w:ilvl w:val="0"/>
        <w:numId w:val="8"/>
      </w:numPr>
      <w:contextualSpacing/>
    </w:pPr>
  </w:style>
  <w:style w:type="paragraph" w:styleId="41">
    <w:name w:val="HTML Address"/>
    <w:basedOn w:val="1"/>
    <w:link w:val="277"/>
    <w:semiHidden/>
    <w:qFormat/>
    <w:uiPriority w:val="39"/>
    <w:rPr>
      <w:i/>
      <w:iCs/>
    </w:rPr>
  </w:style>
  <w:style w:type="paragraph" w:styleId="42">
    <w:name w:val="index 4"/>
    <w:basedOn w:val="1"/>
    <w:next w:val="1"/>
    <w:semiHidden/>
    <w:qFormat/>
    <w:uiPriority w:val="39"/>
    <w:pPr>
      <w:ind w:left="1260" w:firstLine="0"/>
    </w:pPr>
  </w:style>
  <w:style w:type="paragraph" w:styleId="43">
    <w:name w:val="toc 5"/>
    <w:basedOn w:val="1"/>
    <w:next w:val="1"/>
    <w:semiHidden/>
    <w:qFormat/>
    <w:uiPriority w:val="39"/>
    <w:pPr>
      <w:ind w:left="1680"/>
    </w:pPr>
  </w:style>
  <w:style w:type="paragraph" w:styleId="44">
    <w:name w:val="toc 3"/>
    <w:basedOn w:val="1"/>
    <w:next w:val="1"/>
    <w:semiHidden/>
    <w:qFormat/>
    <w:uiPriority w:val="39"/>
    <w:pPr>
      <w:ind w:left="840"/>
    </w:pPr>
  </w:style>
  <w:style w:type="paragraph" w:styleId="45">
    <w:name w:val="Plain Text"/>
    <w:basedOn w:val="1"/>
    <w:link w:val="287"/>
    <w:semiHidden/>
    <w:qFormat/>
    <w:uiPriority w:val="39"/>
    <w:rPr>
      <w:rFonts w:hAnsi="Courier New" w:cs="Courier New" w:asciiTheme="minorEastAsia" w:eastAsiaTheme="minorEastAsia"/>
    </w:rPr>
  </w:style>
  <w:style w:type="paragraph" w:styleId="46">
    <w:name w:val="List Bullet 5"/>
    <w:basedOn w:val="1"/>
    <w:semiHidden/>
    <w:qFormat/>
    <w:uiPriority w:val="39"/>
    <w:pPr>
      <w:numPr>
        <w:ilvl w:val="0"/>
        <w:numId w:val="9"/>
      </w:numPr>
      <w:contextualSpacing/>
    </w:pPr>
  </w:style>
  <w:style w:type="paragraph" w:styleId="47">
    <w:name w:val="List Number 4"/>
    <w:basedOn w:val="1"/>
    <w:semiHidden/>
    <w:qFormat/>
    <w:uiPriority w:val="39"/>
    <w:pPr>
      <w:numPr>
        <w:ilvl w:val="0"/>
        <w:numId w:val="10"/>
      </w:numPr>
      <w:contextualSpacing/>
    </w:pPr>
  </w:style>
  <w:style w:type="paragraph" w:styleId="48">
    <w:name w:val="toc 8"/>
    <w:basedOn w:val="1"/>
    <w:next w:val="1"/>
    <w:semiHidden/>
    <w:qFormat/>
    <w:uiPriority w:val="39"/>
    <w:pPr>
      <w:ind w:left="2940"/>
    </w:pPr>
  </w:style>
  <w:style w:type="paragraph" w:styleId="49">
    <w:name w:val="index 3"/>
    <w:basedOn w:val="1"/>
    <w:next w:val="1"/>
    <w:semiHidden/>
    <w:qFormat/>
    <w:uiPriority w:val="39"/>
    <w:pPr>
      <w:ind w:left="840" w:firstLine="0"/>
    </w:pPr>
  </w:style>
  <w:style w:type="paragraph" w:styleId="50">
    <w:name w:val="Date"/>
    <w:basedOn w:val="1"/>
    <w:next w:val="1"/>
    <w:link w:val="352"/>
    <w:semiHidden/>
    <w:qFormat/>
    <w:uiPriority w:val="39"/>
  </w:style>
  <w:style w:type="paragraph" w:styleId="51">
    <w:name w:val="Body Text Indent 2"/>
    <w:basedOn w:val="1"/>
    <w:link w:val="424"/>
    <w:semiHidden/>
    <w:uiPriority w:val="39"/>
    <w:pPr>
      <w:spacing w:after="120" w:line="480" w:lineRule="auto"/>
      <w:ind w:left="420"/>
    </w:pPr>
  </w:style>
  <w:style w:type="paragraph" w:styleId="52">
    <w:name w:val="endnote text"/>
    <w:basedOn w:val="1"/>
    <w:link w:val="405"/>
    <w:semiHidden/>
    <w:uiPriority w:val="39"/>
    <w:pPr>
      <w:snapToGrid w:val="0"/>
      <w:jc w:val="left"/>
    </w:pPr>
  </w:style>
  <w:style w:type="paragraph" w:styleId="53">
    <w:name w:val="List Continue 5"/>
    <w:basedOn w:val="1"/>
    <w:semiHidden/>
    <w:qFormat/>
    <w:uiPriority w:val="39"/>
    <w:pPr>
      <w:spacing w:after="120"/>
      <w:ind w:left="2100"/>
      <w:contextualSpacing/>
    </w:pPr>
  </w:style>
  <w:style w:type="paragraph" w:styleId="54">
    <w:name w:val="Balloon Text"/>
    <w:basedOn w:val="1"/>
    <w:link w:val="299"/>
    <w:semiHidden/>
    <w:qFormat/>
    <w:uiPriority w:val="39"/>
    <w:rPr>
      <w:sz w:val="18"/>
      <w:szCs w:val="18"/>
    </w:rPr>
  </w:style>
  <w:style w:type="paragraph" w:styleId="55">
    <w:name w:val="footer"/>
    <w:basedOn w:val="1"/>
    <w:link w:val="259"/>
    <w:qFormat/>
    <w:uiPriority w:val="16"/>
    <w:pPr>
      <w:ind w:right="316" w:rightChars="100" w:firstLine="0" w:firstLineChars="0"/>
      <w:jc w:val="right"/>
    </w:pPr>
    <w:rPr>
      <w:rFonts w:ascii="宋体" w:hAnsi="宋体" w:eastAsia="宋体"/>
      <w:sz w:val="28"/>
      <w:szCs w:val="18"/>
    </w:rPr>
  </w:style>
  <w:style w:type="paragraph" w:styleId="56">
    <w:name w:val="envelope return"/>
    <w:basedOn w:val="1"/>
    <w:semiHidden/>
    <w:qFormat/>
    <w:uiPriority w:val="39"/>
    <w:pPr>
      <w:snapToGrid w:val="0"/>
    </w:pPr>
    <w:rPr>
      <w:rFonts w:asciiTheme="majorHAnsi" w:hAnsiTheme="majorHAnsi" w:eastAsiaTheme="majorEastAsia" w:cstheme="majorBidi"/>
    </w:rPr>
  </w:style>
  <w:style w:type="paragraph" w:styleId="57">
    <w:name w:val="header"/>
    <w:basedOn w:val="1"/>
    <w:link w:val="258"/>
    <w:qFormat/>
    <w:uiPriority w:val="15"/>
    <w:pPr>
      <w:tabs>
        <w:tab w:val="center" w:pos="4153"/>
        <w:tab w:val="right" w:pos="8306"/>
      </w:tabs>
      <w:ind w:firstLine="0" w:firstLineChars="0"/>
    </w:pPr>
    <w:rPr>
      <w:sz w:val="18"/>
      <w:szCs w:val="18"/>
    </w:rPr>
  </w:style>
  <w:style w:type="paragraph" w:styleId="58">
    <w:name w:val="Signature"/>
    <w:basedOn w:val="1"/>
    <w:link w:val="302"/>
    <w:semiHidden/>
    <w:qFormat/>
    <w:uiPriority w:val="39"/>
    <w:pPr>
      <w:ind w:left="4320"/>
    </w:pPr>
  </w:style>
  <w:style w:type="paragraph" w:styleId="59">
    <w:name w:val="toc 1"/>
    <w:basedOn w:val="1"/>
    <w:next w:val="1"/>
    <w:semiHidden/>
    <w:qFormat/>
    <w:uiPriority w:val="39"/>
  </w:style>
  <w:style w:type="paragraph" w:styleId="60">
    <w:name w:val="List Continue 4"/>
    <w:basedOn w:val="1"/>
    <w:semiHidden/>
    <w:qFormat/>
    <w:uiPriority w:val="39"/>
    <w:pPr>
      <w:spacing w:after="120"/>
      <w:ind w:left="1680"/>
      <w:contextualSpacing/>
    </w:pPr>
  </w:style>
  <w:style w:type="paragraph" w:styleId="61">
    <w:name w:val="toc 4"/>
    <w:basedOn w:val="1"/>
    <w:next w:val="1"/>
    <w:semiHidden/>
    <w:qFormat/>
    <w:uiPriority w:val="39"/>
    <w:pPr>
      <w:ind w:left="1260"/>
    </w:pPr>
  </w:style>
  <w:style w:type="paragraph" w:styleId="62">
    <w:name w:val="index heading"/>
    <w:basedOn w:val="1"/>
    <w:next w:val="63"/>
    <w:semiHidden/>
    <w:uiPriority w:val="39"/>
    <w:rPr>
      <w:rFonts w:asciiTheme="majorHAnsi" w:hAnsiTheme="majorHAnsi" w:eastAsiaTheme="majorEastAsia" w:cstheme="majorBidi"/>
      <w:b/>
      <w:bCs/>
    </w:rPr>
  </w:style>
  <w:style w:type="paragraph" w:styleId="63">
    <w:name w:val="index 1"/>
    <w:basedOn w:val="1"/>
    <w:next w:val="1"/>
    <w:semiHidden/>
    <w:qFormat/>
    <w:uiPriority w:val="39"/>
    <w:pPr>
      <w:ind w:firstLine="0"/>
    </w:pPr>
  </w:style>
  <w:style w:type="paragraph" w:styleId="64">
    <w:name w:val="Subtitle"/>
    <w:basedOn w:val="1"/>
    <w:next w:val="1"/>
    <w:link w:val="289"/>
    <w:semiHidden/>
    <w:qFormat/>
    <w:uiPriority w:val="39"/>
    <w:pPr>
      <w:spacing w:before="240" w:after="60" w:line="312" w:lineRule="auto"/>
      <w:jc w:val="center"/>
      <w:outlineLvl w:val="1"/>
    </w:pPr>
    <w:rPr>
      <w:rFonts w:asciiTheme="minorHAnsi" w:hAnsiTheme="minorHAnsi" w:eastAsiaTheme="minorEastAsia"/>
      <w:b/>
      <w:bCs/>
      <w:kern w:val="28"/>
    </w:rPr>
  </w:style>
  <w:style w:type="paragraph" w:styleId="65">
    <w:name w:val="List Number 5"/>
    <w:basedOn w:val="1"/>
    <w:semiHidden/>
    <w:qFormat/>
    <w:uiPriority w:val="39"/>
    <w:pPr>
      <w:numPr>
        <w:ilvl w:val="0"/>
        <w:numId w:val="11"/>
      </w:numPr>
      <w:contextualSpacing/>
    </w:pPr>
  </w:style>
  <w:style w:type="paragraph" w:styleId="66">
    <w:name w:val="List"/>
    <w:basedOn w:val="1"/>
    <w:semiHidden/>
    <w:qFormat/>
    <w:uiPriority w:val="39"/>
    <w:pPr>
      <w:ind w:left="420" w:hanging="420"/>
      <w:contextualSpacing/>
    </w:pPr>
  </w:style>
  <w:style w:type="paragraph" w:styleId="67">
    <w:name w:val="footnote text"/>
    <w:basedOn w:val="1"/>
    <w:link w:val="291"/>
    <w:semiHidden/>
    <w:qFormat/>
    <w:uiPriority w:val="39"/>
    <w:pPr>
      <w:snapToGrid w:val="0"/>
      <w:jc w:val="left"/>
    </w:pPr>
    <w:rPr>
      <w:sz w:val="18"/>
      <w:szCs w:val="18"/>
    </w:rPr>
  </w:style>
  <w:style w:type="paragraph" w:styleId="68">
    <w:name w:val="toc 6"/>
    <w:basedOn w:val="1"/>
    <w:next w:val="1"/>
    <w:semiHidden/>
    <w:qFormat/>
    <w:uiPriority w:val="39"/>
    <w:pPr>
      <w:ind w:left="2100"/>
    </w:pPr>
  </w:style>
  <w:style w:type="paragraph" w:styleId="69">
    <w:name w:val="List 5"/>
    <w:basedOn w:val="1"/>
    <w:semiHidden/>
    <w:qFormat/>
    <w:uiPriority w:val="39"/>
    <w:pPr>
      <w:ind w:left="2100" w:hanging="420"/>
      <w:contextualSpacing/>
    </w:pPr>
  </w:style>
  <w:style w:type="paragraph" w:styleId="70">
    <w:name w:val="Body Text Indent 3"/>
    <w:basedOn w:val="1"/>
    <w:link w:val="425"/>
    <w:semiHidden/>
    <w:uiPriority w:val="39"/>
    <w:pPr>
      <w:spacing w:after="120"/>
      <w:ind w:left="420"/>
    </w:pPr>
    <w:rPr>
      <w:sz w:val="16"/>
      <w:szCs w:val="16"/>
    </w:rPr>
  </w:style>
  <w:style w:type="paragraph" w:styleId="71">
    <w:name w:val="index 7"/>
    <w:basedOn w:val="1"/>
    <w:next w:val="1"/>
    <w:semiHidden/>
    <w:qFormat/>
    <w:uiPriority w:val="39"/>
    <w:pPr>
      <w:ind w:left="2520" w:firstLine="0"/>
    </w:pPr>
  </w:style>
  <w:style w:type="paragraph" w:styleId="72">
    <w:name w:val="index 9"/>
    <w:basedOn w:val="1"/>
    <w:next w:val="1"/>
    <w:semiHidden/>
    <w:qFormat/>
    <w:uiPriority w:val="39"/>
    <w:pPr>
      <w:ind w:left="3360" w:firstLine="0"/>
    </w:pPr>
  </w:style>
  <w:style w:type="paragraph" w:styleId="73">
    <w:name w:val="table of figures"/>
    <w:basedOn w:val="1"/>
    <w:next w:val="1"/>
    <w:semiHidden/>
    <w:qFormat/>
    <w:uiPriority w:val="39"/>
  </w:style>
  <w:style w:type="paragraph" w:styleId="74">
    <w:name w:val="toc 2"/>
    <w:basedOn w:val="1"/>
    <w:next w:val="1"/>
    <w:semiHidden/>
    <w:qFormat/>
    <w:uiPriority w:val="39"/>
    <w:pPr>
      <w:ind w:left="420"/>
    </w:pPr>
  </w:style>
  <w:style w:type="paragraph" w:styleId="75">
    <w:name w:val="toc 9"/>
    <w:basedOn w:val="1"/>
    <w:next w:val="1"/>
    <w:semiHidden/>
    <w:qFormat/>
    <w:uiPriority w:val="39"/>
    <w:pPr>
      <w:ind w:left="3360"/>
    </w:pPr>
  </w:style>
  <w:style w:type="paragraph" w:styleId="76">
    <w:name w:val="Body Text 2"/>
    <w:basedOn w:val="1"/>
    <w:link w:val="419"/>
    <w:semiHidden/>
    <w:uiPriority w:val="39"/>
    <w:pPr>
      <w:spacing w:after="120" w:line="480" w:lineRule="auto"/>
    </w:pPr>
  </w:style>
  <w:style w:type="paragraph" w:styleId="77">
    <w:name w:val="List 4"/>
    <w:basedOn w:val="1"/>
    <w:semiHidden/>
    <w:qFormat/>
    <w:uiPriority w:val="39"/>
    <w:pPr>
      <w:ind w:left="1680" w:hanging="420"/>
      <w:contextualSpacing/>
    </w:pPr>
  </w:style>
  <w:style w:type="paragraph" w:styleId="78">
    <w:name w:val="List Continue 2"/>
    <w:basedOn w:val="1"/>
    <w:semiHidden/>
    <w:qFormat/>
    <w:uiPriority w:val="39"/>
    <w:pPr>
      <w:spacing w:after="120"/>
      <w:ind w:left="840"/>
      <w:contextualSpacing/>
    </w:pPr>
  </w:style>
  <w:style w:type="paragraph" w:styleId="79">
    <w:name w:val="Message Header"/>
    <w:basedOn w:val="1"/>
    <w:link w:val="414"/>
    <w:semiHidden/>
    <w:uiPriority w:val="39"/>
    <w:pPr>
      <w:pBdr>
        <w:top w:val="single" w:color="auto" w:sz="6" w:space="1"/>
        <w:left w:val="single" w:color="auto" w:sz="6" w:space="1"/>
        <w:bottom w:val="single" w:color="auto" w:sz="6" w:space="1"/>
        <w:right w:val="single" w:color="auto" w:sz="6" w:space="1"/>
      </w:pBdr>
      <w:shd w:val="pct20" w:color="auto" w:fill="auto"/>
      <w:ind w:left="1080" w:hanging="1080"/>
    </w:pPr>
    <w:rPr>
      <w:rFonts w:asciiTheme="majorHAnsi" w:hAnsiTheme="majorHAnsi" w:eastAsiaTheme="majorEastAsia" w:cstheme="majorBidi"/>
      <w:sz w:val="24"/>
      <w:szCs w:val="24"/>
    </w:rPr>
  </w:style>
  <w:style w:type="paragraph" w:styleId="80">
    <w:name w:val="HTML Preformatted"/>
    <w:basedOn w:val="1"/>
    <w:link w:val="278"/>
    <w:semiHidden/>
    <w:qFormat/>
    <w:uiPriority w:val="39"/>
    <w:rPr>
      <w:rFonts w:ascii="Courier New" w:hAnsi="Courier New" w:cs="Courier New"/>
      <w:sz w:val="20"/>
      <w:szCs w:val="20"/>
    </w:rPr>
  </w:style>
  <w:style w:type="paragraph" w:styleId="81">
    <w:name w:val="Normal (Web)"/>
    <w:basedOn w:val="1"/>
    <w:semiHidden/>
    <w:qFormat/>
    <w:uiPriority w:val="39"/>
    <w:rPr>
      <w:rFonts w:ascii="Times New Roman" w:hAnsi="Times New Roman" w:cs="Times New Roman"/>
      <w:sz w:val="24"/>
      <w:szCs w:val="24"/>
    </w:rPr>
  </w:style>
  <w:style w:type="paragraph" w:styleId="82">
    <w:name w:val="List Continue 3"/>
    <w:basedOn w:val="1"/>
    <w:semiHidden/>
    <w:qFormat/>
    <w:uiPriority w:val="39"/>
    <w:pPr>
      <w:spacing w:after="120"/>
      <w:ind w:left="1260"/>
      <w:contextualSpacing/>
    </w:pPr>
  </w:style>
  <w:style w:type="paragraph" w:styleId="83">
    <w:name w:val="index 2"/>
    <w:basedOn w:val="1"/>
    <w:next w:val="1"/>
    <w:semiHidden/>
    <w:qFormat/>
    <w:uiPriority w:val="39"/>
    <w:pPr>
      <w:ind w:left="420" w:firstLine="0"/>
    </w:pPr>
  </w:style>
  <w:style w:type="paragraph" w:styleId="84">
    <w:name w:val="Title"/>
    <w:basedOn w:val="1"/>
    <w:next w:val="85"/>
    <w:link w:val="267"/>
    <w:qFormat/>
    <w:uiPriority w:val="5"/>
    <w:pPr>
      <w:spacing w:after="579" w:afterLines="100" w:line="579" w:lineRule="exact"/>
      <w:ind w:firstLine="0" w:firstLineChars="0"/>
      <w:contextualSpacing/>
      <w:jc w:val="center"/>
      <w:outlineLvl w:val="0"/>
    </w:pPr>
    <w:rPr>
      <w:rFonts w:ascii="方正小标宋简体" w:eastAsia="方正小标宋简体" w:cstheme="majorBidi"/>
      <w:bCs/>
      <w:sz w:val="44"/>
    </w:rPr>
  </w:style>
  <w:style w:type="paragraph" w:customStyle="1" w:styleId="85">
    <w:name w:val="主送机关"/>
    <w:basedOn w:val="1"/>
    <w:next w:val="1"/>
    <w:link w:val="250"/>
    <w:qFormat/>
    <w:uiPriority w:val="6"/>
    <w:pPr>
      <w:ind w:firstLine="0" w:firstLineChars="0"/>
    </w:pPr>
  </w:style>
  <w:style w:type="paragraph" w:styleId="86">
    <w:name w:val="annotation subject"/>
    <w:basedOn w:val="28"/>
    <w:next w:val="28"/>
    <w:link w:val="301"/>
    <w:semiHidden/>
    <w:qFormat/>
    <w:uiPriority w:val="39"/>
    <w:rPr>
      <w:b/>
      <w:bCs/>
    </w:rPr>
  </w:style>
  <w:style w:type="paragraph" w:styleId="87">
    <w:name w:val="Body Text First Indent"/>
    <w:basedOn w:val="34"/>
    <w:link w:val="421"/>
    <w:semiHidden/>
    <w:uiPriority w:val="39"/>
    <w:pPr>
      <w:ind w:firstLine="420"/>
    </w:pPr>
  </w:style>
  <w:style w:type="paragraph" w:styleId="88">
    <w:name w:val="Body Text First Indent 2"/>
    <w:basedOn w:val="35"/>
    <w:link w:val="423"/>
    <w:semiHidden/>
    <w:uiPriority w:val="39"/>
    <w:pPr>
      <w:ind w:firstLine="420"/>
    </w:pPr>
  </w:style>
  <w:style w:type="table" w:styleId="90">
    <w:name w:val="Table Grid"/>
    <w:basedOn w:val="89"/>
    <w:semiHidden/>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Theme"/>
    <w:basedOn w:val="89"/>
    <w:semiHidden/>
    <w:qFormat/>
    <w:uiPriority w:val="39"/>
    <w:pPr>
      <w:widowControl w:val="0"/>
      <w:ind w:firstLine="632"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2">
    <w:name w:val="Table Colorful 1"/>
    <w:basedOn w:val="89"/>
    <w:semiHidden/>
    <w:qFormat/>
    <w:uiPriority w:val="39"/>
    <w:pPr>
      <w:widowControl w:val="0"/>
      <w:ind w:firstLine="632" w:firstLineChars="20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3">
    <w:name w:val="Table Colorful 2"/>
    <w:basedOn w:val="89"/>
    <w:semiHidden/>
    <w:qFormat/>
    <w:uiPriority w:val="39"/>
    <w:pPr>
      <w:widowControl w:val="0"/>
      <w:ind w:firstLine="632" w:firstLineChars="200"/>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4">
    <w:name w:val="Table Colorful 3"/>
    <w:basedOn w:val="89"/>
    <w:semiHidden/>
    <w:qFormat/>
    <w:uiPriority w:val="39"/>
    <w:pPr>
      <w:widowControl w:val="0"/>
      <w:ind w:firstLine="632" w:firstLineChars="20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5">
    <w:name w:val="Table Elegant"/>
    <w:basedOn w:val="89"/>
    <w:semiHidden/>
    <w:qFormat/>
    <w:uiPriority w:val="39"/>
    <w:pPr>
      <w:widowControl w:val="0"/>
      <w:ind w:firstLine="632" w:firstLineChars="20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6">
    <w:name w:val="Table Classic 1"/>
    <w:basedOn w:val="89"/>
    <w:semiHidden/>
    <w:qFormat/>
    <w:uiPriority w:val="39"/>
    <w:pPr>
      <w:widowControl w:val="0"/>
      <w:ind w:firstLine="632" w:firstLineChars="200"/>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7">
    <w:name w:val="Table Classic 2"/>
    <w:basedOn w:val="89"/>
    <w:semiHidden/>
    <w:qFormat/>
    <w:uiPriority w:val="39"/>
    <w:pPr>
      <w:widowControl w:val="0"/>
      <w:ind w:firstLine="632" w:firstLineChars="200"/>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8">
    <w:name w:val="Table Classic 3"/>
    <w:basedOn w:val="89"/>
    <w:semiHidden/>
    <w:qFormat/>
    <w:uiPriority w:val="39"/>
    <w:pPr>
      <w:widowControl w:val="0"/>
      <w:ind w:firstLine="632" w:firstLineChars="20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9">
    <w:name w:val="Table Classic 4"/>
    <w:basedOn w:val="89"/>
    <w:semiHidden/>
    <w:uiPriority w:val="39"/>
    <w:pPr>
      <w:widowControl w:val="0"/>
      <w:ind w:firstLine="632" w:firstLineChars="20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0">
    <w:name w:val="Table Simple 1"/>
    <w:basedOn w:val="89"/>
    <w:semiHidden/>
    <w:qFormat/>
    <w:uiPriority w:val="39"/>
    <w:pPr>
      <w:widowControl w:val="0"/>
      <w:ind w:firstLine="632" w:firstLineChars="200"/>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1">
    <w:name w:val="Table Simple 2"/>
    <w:basedOn w:val="89"/>
    <w:semiHidden/>
    <w:qFormat/>
    <w:uiPriority w:val="39"/>
    <w:pPr>
      <w:widowControl w:val="0"/>
      <w:ind w:firstLine="632" w:firstLineChars="200"/>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2">
    <w:name w:val="Table Simple 3"/>
    <w:basedOn w:val="89"/>
    <w:semiHidden/>
    <w:qFormat/>
    <w:uiPriority w:val="39"/>
    <w:pPr>
      <w:widowControl w:val="0"/>
      <w:ind w:firstLine="632" w:firstLineChars="20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3">
    <w:name w:val="Table Subtle 1"/>
    <w:basedOn w:val="89"/>
    <w:semiHidden/>
    <w:qFormat/>
    <w:uiPriority w:val="39"/>
    <w:pPr>
      <w:widowControl w:val="0"/>
      <w:ind w:firstLine="632" w:firstLineChars="200"/>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Subtle 2"/>
    <w:basedOn w:val="89"/>
    <w:semiHidden/>
    <w:qFormat/>
    <w:uiPriority w:val="39"/>
    <w:pPr>
      <w:widowControl w:val="0"/>
      <w:ind w:firstLine="632" w:firstLineChars="200"/>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3D effects 1"/>
    <w:basedOn w:val="89"/>
    <w:semiHidden/>
    <w:qFormat/>
    <w:uiPriority w:val="39"/>
    <w:pPr>
      <w:widowControl w:val="0"/>
      <w:ind w:firstLine="632" w:firstLineChars="200"/>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6">
    <w:name w:val="Table 3D effects 2"/>
    <w:basedOn w:val="89"/>
    <w:semiHidden/>
    <w:qFormat/>
    <w:uiPriority w:val="39"/>
    <w:pPr>
      <w:widowControl w:val="0"/>
      <w:ind w:firstLine="632" w:firstLineChars="20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3D effects 3"/>
    <w:basedOn w:val="89"/>
    <w:semiHidden/>
    <w:qFormat/>
    <w:uiPriority w:val="39"/>
    <w:pPr>
      <w:widowControl w:val="0"/>
      <w:ind w:firstLine="632" w:firstLineChars="200"/>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8">
    <w:name w:val="Table List 1"/>
    <w:basedOn w:val="89"/>
    <w:semiHidden/>
    <w:qFormat/>
    <w:uiPriority w:val="39"/>
    <w:pPr>
      <w:widowControl w:val="0"/>
      <w:ind w:firstLine="632" w:firstLineChars="20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2"/>
    <w:basedOn w:val="89"/>
    <w:semiHidden/>
    <w:qFormat/>
    <w:uiPriority w:val="39"/>
    <w:pPr>
      <w:widowControl w:val="0"/>
      <w:ind w:firstLine="632" w:firstLineChars="200"/>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10">
    <w:name w:val="Table List 3"/>
    <w:basedOn w:val="89"/>
    <w:semiHidden/>
    <w:qFormat/>
    <w:uiPriority w:val="39"/>
    <w:pPr>
      <w:widowControl w:val="0"/>
      <w:ind w:firstLine="632" w:firstLineChars="20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1">
    <w:name w:val="Table List 4"/>
    <w:basedOn w:val="89"/>
    <w:semiHidden/>
    <w:qFormat/>
    <w:uiPriority w:val="39"/>
    <w:pPr>
      <w:widowControl w:val="0"/>
      <w:ind w:firstLine="632" w:firstLineChars="20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2">
    <w:name w:val="Table List 5"/>
    <w:basedOn w:val="89"/>
    <w:semiHidden/>
    <w:qFormat/>
    <w:uiPriority w:val="39"/>
    <w:pPr>
      <w:widowControl w:val="0"/>
      <w:ind w:firstLine="632" w:firstLineChars="20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3">
    <w:name w:val="Table List 6"/>
    <w:basedOn w:val="89"/>
    <w:semiHidden/>
    <w:qFormat/>
    <w:uiPriority w:val="39"/>
    <w:pPr>
      <w:widowControl w:val="0"/>
      <w:ind w:firstLine="632" w:firstLineChars="20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4">
    <w:name w:val="Table List 7"/>
    <w:basedOn w:val="89"/>
    <w:semiHidden/>
    <w:qFormat/>
    <w:uiPriority w:val="39"/>
    <w:pPr>
      <w:widowControl w:val="0"/>
      <w:ind w:firstLine="632" w:firstLineChars="20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5">
    <w:name w:val="Table List 8"/>
    <w:basedOn w:val="89"/>
    <w:semiHidden/>
    <w:qFormat/>
    <w:uiPriority w:val="39"/>
    <w:pPr>
      <w:widowControl w:val="0"/>
      <w:ind w:firstLine="632" w:firstLineChars="20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6">
    <w:name w:val="Table Contemporary"/>
    <w:basedOn w:val="89"/>
    <w:semiHidden/>
    <w:qFormat/>
    <w:uiPriority w:val="39"/>
    <w:pPr>
      <w:widowControl w:val="0"/>
      <w:ind w:firstLine="632" w:firstLineChars="20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7">
    <w:name w:val="Table Columns 1"/>
    <w:basedOn w:val="89"/>
    <w:semiHidden/>
    <w:qFormat/>
    <w:uiPriority w:val="39"/>
    <w:pPr>
      <w:widowControl w:val="0"/>
      <w:ind w:firstLine="632" w:firstLineChars="20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2"/>
    <w:basedOn w:val="89"/>
    <w:semiHidden/>
    <w:qFormat/>
    <w:uiPriority w:val="39"/>
    <w:pPr>
      <w:widowControl w:val="0"/>
      <w:ind w:firstLine="632" w:firstLineChars="20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9">
    <w:name w:val="Table Columns 3"/>
    <w:basedOn w:val="89"/>
    <w:semiHidden/>
    <w:qFormat/>
    <w:uiPriority w:val="39"/>
    <w:pPr>
      <w:widowControl w:val="0"/>
      <w:ind w:firstLine="632" w:firstLineChars="20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20">
    <w:name w:val="Table Columns 4"/>
    <w:basedOn w:val="89"/>
    <w:semiHidden/>
    <w:uiPriority w:val="39"/>
    <w:pPr>
      <w:widowControl w:val="0"/>
      <w:ind w:firstLine="632" w:firstLineChars="20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1">
    <w:name w:val="Table Columns 5"/>
    <w:basedOn w:val="89"/>
    <w:semiHidden/>
    <w:qFormat/>
    <w:uiPriority w:val="39"/>
    <w:pPr>
      <w:widowControl w:val="0"/>
      <w:ind w:firstLine="632" w:firstLineChars="20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2">
    <w:name w:val="Table Grid 1"/>
    <w:basedOn w:val="89"/>
    <w:semiHidden/>
    <w:uiPriority w:val="39"/>
    <w:pPr>
      <w:widowControl w:val="0"/>
      <w:ind w:firstLine="632"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3">
    <w:name w:val="Table Grid 2"/>
    <w:basedOn w:val="89"/>
    <w:semiHidden/>
    <w:uiPriority w:val="39"/>
    <w:pPr>
      <w:widowControl w:val="0"/>
      <w:ind w:firstLine="632" w:firstLineChars="20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4">
    <w:name w:val="Table Grid 3"/>
    <w:basedOn w:val="89"/>
    <w:semiHidden/>
    <w:qFormat/>
    <w:uiPriority w:val="39"/>
    <w:pPr>
      <w:widowControl w:val="0"/>
      <w:ind w:firstLine="632" w:firstLineChars="20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5">
    <w:name w:val="Table Grid 4"/>
    <w:basedOn w:val="89"/>
    <w:semiHidden/>
    <w:uiPriority w:val="39"/>
    <w:pPr>
      <w:widowControl w:val="0"/>
      <w:ind w:firstLine="632" w:firstLineChars="20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6">
    <w:name w:val="Table Grid 5"/>
    <w:basedOn w:val="89"/>
    <w:semiHidden/>
    <w:uiPriority w:val="39"/>
    <w:pPr>
      <w:widowControl w:val="0"/>
      <w:ind w:firstLine="632" w:firstLineChars="20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6"/>
    <w:basedOn w:val="89"/>
    <w:semiHidden/>
    <w:uiPriority w:val="39"/>
    <w:pPr>
      <w:widowControl w:val="0"/>
      <w:ind w:firstLine="632" w:firstLineChars="20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7"/>
    <w:basedOn w:val="89"/>
    <w:semiHidden/>
    <w:uiPriority w:val="39"/>
    <w:pPr>
      <w:widowControl w:val="0"/>
      <w:ind w:firstLine="632" w:firstLineChars="20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9">
    <w:name w:val="Table Grid 8"/>
    <w:basedOn w:val="89"/>
    <w:semiHidden/>
    <w:uiPriority w:val="39"/>
    <w:pPr>
      <w:widowControl w:val="0"/>
      <w:ind w:firstLine="632" w:firstLineChars="20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30">
    <w:name w:val="Table Web 1"/>
    <w:basedOn w:val="89"/>
    <w:semiHidden/>
    <w:uiPriority w:val="39"/>
    <w:pPr>
      <w:widowControl w:val="0"/>
      <w:ind w:firstLine="632" w:firstLineChars="20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2"/>
    <w:basedOn w:val="89"/>
    <w:semiHidden/>
    <w:uiPriority w:val="39"/>
    <w:pPr>
      <w:widowControl w:val="0"/>
      <w:ind w:firstLine="632" w:firstLineChars="20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Web 3"/>
    <w:basedOn w:val="89"/>
    <w:semiHidden/>
    <w:uiPriority w:val="39"/>
    <w:pPr>
      <w:widowControl w:val="0"/>
      <w:ind w:firstLine="632" w:firstLineChars="20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3">
    <w:name w:val="Table Professional"/>
    <w:basedOn w:val="89"/>
    <w:semiHidden/>
    <w:uiPriority w:val="39"/>
    <w:pPr>
      <w:widowControl w:val="0"/>
      <w:ind w:firstLine="632"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4">
    <w:name w:val="Light Shading"/>
    <w:basedOn w:val="89"/>
    <w:semiHidden/>
    <w:qFormat/>
    <w:uiPriority w:val="39"/>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135">
    <w:name w:val="Light Shading Accent 1"/>
    <w:basedOn w:val="89"/>
    <w:semiHidden/>
    <w:qFormat/>
    <w:uiPriority w:val="39"/>
    <w:rPr>
      <w:color w:val="2F5597" w:themeColor="accent1" w:themeShade="BF"/>
    </w:rPr>
    <w:tblPr>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left w:val="nil"/>
          <w:right w:val="nil"/>
          <w:insideH w:val="nil"/>
          <w:insideV w:val="nil"/>
        </w:tcBorders>
        <w:shd w:val="clear" w:color="auto" w:fill="D0DCF0" w:themeFill="accent1" w:themeFillTint="3F"/>
      </w:tcPr>
    </w:tblStylePr>
  </w:style>
  <w:style w:type="table" w:styleId="136">
    <w:name w:val="Light Shading Accent 2"/>
    <w:basedOn w:val="89"/>
    <w:semiHidden/>
    <w:qFormat/>
    <w:uiPriority w:val="39"/>
    <w:rPr>
      <w:color w:val="C55A11" w:themeColor="accent2" w:themeShade="BF"/>
    </w:rPr>
    <w:tblPr>
      <w:tblBorders>
        <w:top w:val="single" w:color="ED7D31" w:themeColor="accent2" w:sz="8" w:space="0"/>
        <w:bottom w:val="single" w:color="ED7D31" w:themeColor="accent2" w:sz="8" w:space="0"/>
      </w:tblBorders>
    </w:tblPr>
    <w:tblStylePr w:type="fir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la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left w:val="nil"/>
          <w:right w:val="nil"/>
          <w:insideH w:val="nil"/>
          <w:insideV w:val="nil"/>
        </w:tcBorders>
        <w:shd w:val="clear" w:color="auto" w:fill="FADECC" w:themeFill="accent2" w:themeFillTint="3F"/>
      </w:tcPr>
    </w:tblStylePr>
  </w:style>
  <w:style w:type="table" w:styleId="137">
    <w:name w:val="Light Shading Accent 3"/>
    <w:basedOn w:val="89"/>
    <w:semiHidden/>
    <w:qFormat/>
    <w:uiPriority w:val="39"/>
    <w:rPr>
      <w:color w:val="7C7C7C" w:themeColor="accent3" w:themeShade="BF"/>
    </w:rPr>
    <w:tblPr>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138">
    <w:name w:val="Light Shading Accent 4"/>
    <w:basedOn w:val="89"/>
    <w:semiHidden/>
    <w:qFormat/>
    <w:uiPriority w:val="39"/>
    <w:rPr>
      <w:color w:val="BF9000" w:themeColor="accent4" w:themeShade="BF"/>
    </w:rPr>
    <w:tblPr>
      <w:tblBorders>
        <w:top w:val="single" w:color="FFC000" w:themeColor="accent4" w:sz="8" w:space="0"/>
        <w:bottom w:val="single" w:color="FFC000" w:themeColor="accent4" w:sz="8" w:space="0"/>
      </w:tblBorders>
    </w:tblPr>
    <w:tblStylePr w:type="fir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la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left w:val="nil"/>
          <w:right w:val="nil"/>
          <w:insideH w:val="nil"/>
          <w:insideV w:val="nil"/>
        </w:tcBorders>
        <w:shd w:val="clear" w:color="auto" w:fill="FFEFBF" w:themeFill="accent4" w:themeFillTint="3F"/>
      </w:tcPr>
    </w:tblStylePr>
  </w:style>
  <w:style w:type="table" w:styleId="139">
    <w:name w:val="Light Shading Accent 5"/>
    <w:basedOn w:val="89"/>
    <w:semiHidden/>
    <w:qFormat/>
    <w:uiPriority w:val="39"/>
    <w:rPr>
      <w:color w:val="2E75B6" w:themeColor="accent5" w:themeShade="BF"/>
    </w:rPr>
    <w:tblPr>
      <w:tblBorders>
        <w:top w:val="single" w:color="5B9BD5" w:themeColor="accent5" w:sz="8" w:space="0"/>
        <w:bottom w:val="single" w:color="5B9BD5" w:themeColor="accent5" w:sz="8" w:space="0"/>
      </w:tblBorders>
    </w:tblPr>
    <w:tblStylePr w:type="fir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140">
    <w:name w:val="Light Shading Accent 6"/>
    <w:basedOn w:val="89"/>
    <w:semiHidden/>
    <w:qFormat/>
    <w:uiPriority w:val="39"/>
    <w:rPr>
      <w:color w:val="548235" w:themeColor="accent6" w:themeShade="BF"/>
    </w:rPr>
    <w:tblPr>
      <w:tblBorders>
        <w:top w:val="single" w:color="70AD47" w:themeColor="accent6" w:sz="8" w:space="0"/>
        <w:bottom w:val="single" w:color="70AD47" w:themeColor="accent6" w:sz="8" w:space="0"/>
      </w:tblBorders>
    </w:tblPr>
    <w:tblStylePr w:type="fir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la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141">
    <w:name w:val="Light List"/>
    <w:basedOn w:val="89"/>
    <w:semiHidden/>
    <w:qFormat/>
    <w:uiPriority w:val="39"/>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142">
    <w:name w:val="Light List Accent 1"/>
    <w:basedOn w:val="89"/>
    <w:semiHidden/>
    <w:qFormat/>
    <w:uiPriority w:val="39"/>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472C4" w:themeFill="accent1"/>
      </w:tcPr>
    </w:tblStylePr>
    <w:tblStylePr w:type="lastRow">
      <w:pPr>
        <w:spacing w:before="0" w:after="0" w:line="240" w:lineRule="auto"/>
      </w:pPr>
      <w:rPr>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StylePr>
    <w:tblStylePr w:type="lastCol">
      <w:rPr>
        <w:b/>
        <w:bCs/>
      </w:r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styleId="143">
    <w:name w:val="Light List Accent 2"/>
    <w:basedOn w:val="89"/>
    <w:semiHidden/>
    <w:qFormat/>
    <w:uiPriority w:val="39"/>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ED7D31" w:themeFill="accent2"/>
      </w:tcPr>
    </w:tblStylePr>
    <w:tblStylePr w:type="lastRow">
      <w:pPr>
        <w:spacing w:before="0" w:after="0" w:line="240" w:lineRule="auto"/>
      </w:pPr>
      <w:rPr>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tcBorders>
      </w:tcPr>
    </w:tblStylePr>
    <w:tblStylePr w:type="firstCol">
      <w:rPr>
        <w:b/>
        <w:bCs/>
      </w:rPr>
    </w:tblStylePr>
    <w:tblStylePr w:type="lastCol">
      <w:rPr>
        <w:b/>
        <w:bCs/>
      </w:r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style>
  <w:style w:type="table" w:styleId="144">
    <w:name w:val="Light List Accent 3"/>
    <w:basedOn w:val="89"/>
    <w:semiHidden/>
    <w:qFormat/>
    <w:uiPriority w:val="39"/>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A5A5A5" w:themeFill="accent3"/>
      </w:tcPr>
    </w:tblStylePr>
    <w:tblStylePr w:type="lastRow">
      <w:pPr>
        <w:spacing w:before="0" w:after="0" w:line="240" w:lineRule="auto"/>
      </w:pPr>
      <w:rPr>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tcBorders>
      </w:tcPr>
    </w:tblStylePr>
    <w:tblStylePr w:type="firstCol">
      <w:rPr>
        <w:b/>
        <w:bCs/>
      </w:rPr>
    </w:tblStylePr>
    <w:tblStylePr w:type="lastCol">
      <w:rPr>
        <w:b/>
        <w:bCs/>
      </w:r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style>
  <w:style w:type="table" w:styleId="145">
    <w:name w:val="Light List Accent 4"/>
    <w:basedOn w:val="89"/>
    <w:semiHidden/>
    <w:qFormat/>
    <w:uiPriority w:val="39"/>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FC000" w:themeFill="accent4"/>
      </w:tcPr>
    </w:tblStylePr>
    <w:tblStylePr w:type="lastRow">
      <w:pPr>
        <w:spacing w:before="0" w:after="0" w:line="240" w:lineRule="auto"/>
      </w:pPr>
      <w:rPr>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tcBorders>
      </w:tcPr>
    </w:tblStylePr>
    <w:tblStylePr w:type="firstCol">
      <w:rPr>
        <w:b/>
        <w:bCs/>
      </w:rPr>
    </w:tblStylePr>
    <w:tblStylePr w:type="lastCol">
      <w:rPr>
        <w:b/>
        <w:bCs/>
      </w:r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style>
  <w:style w:type="table" w:styleId="146">
    <w:name w:val="Light List Accent 5"/>
    <w:basedOn w:val="89"/>
    <w:semiHidden/>
    <w:qFormat/>
    <w:uiPriority w:val="39"/>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5B9BD5" w:themeFill="accent5"/>
      </w:tcPr>
    </w:tblStylePr>
    <w:tblStylePr w:type="lastRow">
      <w:pPr>
        <w:spacing w:before="0" w:after="0" w:line="240" w:lineRule="auto"/>
      </w:pPr>
      <w:rPr>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tcBorders>
      </w:tcPr>
    </w:tblStylePr>
    <w:tblStylePr w:type="firstCol">
      <w:rPr>
        <w:b/>
        <w:bCs/>
      </w:rPr>
    </w:tblStylePr>
    <w:tblStylePr w:type="lastCol">
      <w:rPr>
        <w:b/>
        <w:bCs/>
      </w:r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style>
  <w:style w:type="table" w:styleId="147">
    <w:name w:val="Light List Accent 6"/>
    <w:basedOn w:val="89"/>
    <w:semiHidden/>
    <w:qFormat/>
    <w:uiPriority w:val="39"/>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70AD47" w:themeFill="accent6"/>
      </w:tcPr>
    </w:tblStylePr>
    <w:tblStylePr w:type="lastRow">
      <w:pPr>
        <w:spacing w:before="0" w:after="0" w:line="240" w:lineRule="auto"/>
      </w:pPr>
      <w:rPr>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tcBorders>
      </w:tcPr>
    </w:tblStylePr>
    <w:tblStylePr w:type="firstCol">
      <w:rPr>
        <w:b/>
        <w:bCs/>
      </w:rPr>
    </w:tblStylePr>
    <w:tblStylePr w:type="lastCol">
      <w:rPr>
        <w:b/>
        <w:bCs/>
      </w:r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style>
  <w:style w:type="table" w:styleId="148">
    <w:name w:val="Light Grid"/>
    <w:basedOn w:val="89"/>
    <w:semiHidden/>
    <w:qFormat/>
    <w:uiPriority w:val="39"/>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149">
    <w:name w:val="Light Grid Accent 1"/>
    <w:basedOn w:val="89"/>
    <w:semiHidden/>
    <w:qFormat/>
    <w:uiPriority w:val="39"/>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18" w:space="0"/>
          <w:right w:val="single" w:color="4472C4"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shd w:val="clear" w:color="auto" w:fill="D0DCF0" w:themeFill="accent1" w:themeFillTint="3F"/>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shd w:val="clear" w:color="auto" w:fill="D0DCF0" w:themeFill="accent1" w:themeFillTint="3F"/>
      </w:tcPr>
    </w:tblStylePr>
    <w:tblStylePr w:type="band2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tcPr>
    </w:tblStylePr>
  </w:style>
  <w:style w:type="table" w:styleId="150">
    <w:name w:val="Light Grid Accent 2"/>
    <w:basedOn w:val="89"/>
    <w:semiHidden/>
    <w:qFormat/>
    <w:uiPriority w:val="39"/>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18" w:space="0"/>
          <w:right w:val="single" w:color="ED7D31"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shd w:val="clear" w:color="auto" w:fill="FADECC" w:themeFill="accent2" w:themeFillTint="3F"/>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shd w:val="clear" w:color="auto" w:fill="FADECC" w:themeFill="accent2" w:themeFillTint="3F"/>
      </w:tcPr>
    </w:tblStylePr>
    <w:tblStylePr w:type="band2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tcPr>
    </w:tblStylePr>
  </w:style>
  <w:style w:type="table" w:styleId="151">
    <w:name w:val="Light Grid Accent 3"/>
    <w:basedOn w:val="89"/>
    <w:semiHidden/>
    <w:qFormat/>
    <w:uiPriority w:val="39"/>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18" w:space="0"/>
          <w:right w:val="single" w:color="A5A5A5"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shd w:val="clear" w:color="auto" w:fill="E8E8E8" w:themeFill="accent3" w:themeFillTint="3F"/>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shd w:val="clear" w:color="auto" w:fill="E8E8E8" w:themeFill="accent3" w:themeFillTint="3F"/>
      </w:tcPr>
    </w:tblStylePr>
    <w:tblStylePr w:type="band2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tcPr>
    </w:tblStylePr>
  </w:style>
  <w:style w:type="table" w:styleId="152">
    <w:name w:val="Light Grid Accent 4"/>
    <w:basedOn w:val="89"/>
    <w:semiHidden/>
    <w:qFormat/>
    <w:uiPriority w:val="39"/>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18" w:space="0"/>
          <w:right w:val="single" w:color="FFC000"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shd w:val="clear" w:color="auto" w:fill="FFEFBF" w:themeFill="accent4" w:themeFillTint="3F"/>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shd w:val="clear" w:color="auto" w:fill="FFEFBF" w:themeFill="accent4" w:themeFillTint="3F"/>
      </w:tcPr>
    </w:tblStylePr>
    <w:tblStylePr w:type="band2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tcPr>
    </w:tblStylePr>
  </w:style>
  <w:style w:type="table" w:styleId="153">
    <w:name w:val="Light Grid Accent 5"/>
    <w:basedOn w:val="89"/>
    <w:semiHidden/>
    <w:qFormat/>
    <w:uiPriority w:val="39"/>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18" w:space="0"/>
          <w:right w:val="single" w:color="5B9BD5"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shd w:val="clear" w:color="auto" w:fill="D6E6F4" w:themeFill="accent5" w:themeFillTint="3F"/>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shd w:val="clear" w:color="auto" w:fill="D6E6F4" w:themeFill="accent5" w:themeFillTint="3F"/>
      </w:tcPr>
    </w:tblStylePr>
    <w:tblStylePr w:type="band2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tcPr>
    </w:tblStylePr>
  </w:style>
  <w:style w:type="table" w:styleId="154">
    <w:name w:val="Light Grid Accent 6"/>
    <w:basedOn w:val="89"/>
    <w:semiHidden/>
    <w:qFormat/>
    <w:uiPriority w:val="39"/>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tcPr>
    </w:tblStylePr>
  </w:style>
  <w:style w:type="table" w:styleId="155">
    <w:name w:val="Medium Shading 1"/>
    <w:basedOn w:val="89"/>
    <w:semiHidden/>
    <w:uiPriority w:val="39"/>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156">
    <w:name w:val="Medium Shading 1 Accent 1"/>
    <w:basedOn w:val="89"/>
    <w:semiHidden/>
    <w:uiPriority w:val="39"/>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shd w:val="clear" w:color="auto" w:fill="4472C4" w:themeFill="accent1"/>
      </w:tcPr>
    </w:tblStylePr>
    <w:tblStylePr w:type="lastRow">
      <w:pPr>
        <w:spacing w:before="0" w:after="0" w:line="240" w:lineRule="auto"/>
      </w:pPr>
      <w:rPr>
        <w:b/>
        <w:bCs/>
      </w:rPr>
      <w:tblPr/>
      <w:tcPr>
        <w:tcBorders>
          <w:top w:val="double" w:color="7295D2" w:themeColor="accent1" w:themeTint="BF" w:sz="6"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0DCF0" w:themeFill="accent1" w:themeFillTint="3F"/>
      </w:tcPr>
    </w:tblStylePr>
    <w:tblStylePr w:type="band1Horz">
      <w:tblPr/>
      <w:tcPr>
        <w:tcBorders>
          <w:insideH w:val="nil"/>
          <w:insideV w:val="nil"/>
        </w:tcBorders>
        <w:shd w:val="clear" w:color="auto" w:fill="D0DCF0" w:themeFill="accent1" w:themeFillTint="3F"/>
      </w:tcPr>
    </w:tblStylePr>
    <w:tblStylePr w:type="band2Horz">
      <w:tblPr/>
      <w:tcPr>
        <w:tcBorders>
          <w:insideH w:val="nil"/>
          <w:insideV w:val="nil"/>
        </w:tcBorders>
      </w:tcPr>
    </w:tblStylePr>
  </w:style>
  <w:style w:type="table" w:styleId="157">
    <w:name w:val="Medium Shading 1 Accent 2"/>
    <w:basedOn w:val="89"/>
    <w:semiHidden/>
    <w:uiPriority w:val="39"/>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shd w:val="clear" w:color="auto" w:fill="ED7D31" w:themeFill="accent2"/>
      </w:tcPr>
    </w:tblStylePr>
    <w:tblStylePr w:type="lastRow">
      <w:pPr>
        <w:spacing w:before="0" w:after="0" w:line="240" w:lineRule="auto"/>
      </w:pPr>
      <w:rPr>
        <w:b/>
        <w:bCs/>
      </w:rPr>
      <w:tblPr/>
      <w:tcPr>
        <w:tcBorders>
          <w:top w:val="double" w:color="F19D64" w:themeColor="accent2" w:themeTint="BF" w:sz="6"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ADECC" w:themeFill="accent2" w:themeFillTint="3F"/>
      </w:tcPr>
    </w:tblStylePr>
    <w:tblStylePr w:type="band1Horz">
      <w:tblPr/>
      <w:tcPr>
        <w:tcBorders>
          <w:insideH w:val="nil"/>
          <w:insideV w:val="nil"/>
        </w:tcBorders>
        <w:shd w:val="clear" w:color="auto" w:fill="FADECC" w:themeFill="accent2" w:themeFillTint="3F"/>
      </w:tcPr>
    </w:tblStylePr>
    <w:tblStylePr w:type="band2Horz">
      <w:tblPr/>
      <w:tcPr>
        <w:tcBorders>
          <w:insideH w:val="nil"/>
          <w:insideV w:val="nil"/>
        </w:tcBorders>
      </w:tcPr>
    </w:tblStylePr>
  </w:style>
  <w:style w:type="table" w:styleId="158">
    <w:name w:val="Medium Shading 1 Accent 3"/>
    <w:basedOn w:val="89"/>
    <w:semiHidden/>
    <w:uiPriority w:val="39"/>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shd w:val="clear" w:color="auto" w:fill="A5A5A5" w:themeFill="accent3"/>
      </w:tcPr>
    </w:tblStylePr>
    <w:tblStylePr w:type="lastRow">
      <w:pPr>
        <w:spacing w:before="0" w:after="0" w:line="240" w:lineRule="auto"/>
      </w:pPr>
      <w:rPr>
        <w:b/>
        <w:bCs/>
      </w:rPr>
      <w:tblPr/>
      <w:tcPr>
        <w:tcBorders>
          <w:top w:val="double" w:color="BBBBBB" w:themeColor="accent3" w:themeTint="BF" w:sz="6"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59">
    <w:name w:val="Medium Shading 1 Accent 4"/>
    <w:basedOn w:val="89"/>
    <w:semiHidden/>
    <w:uiPriority w:val="39"/>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shd w:val="clear" w:color="auto" w:fill="FFC000" w:themeFill="accent4"/>
      </w:tcPr>
    </w:tblStylePr>
    <w:tblStylePr w:type="lastRow">
      <w:pPr>
        <w:spacing w:before="0" w:after="0" w:line="240" w:lineRule="auto"/>
      </w:pPr>
      <w:rPr>
        <w:b/>
        <w:bCs/>
      </w:rPr>
      <w:tblPr/>
      <w:tcPr>
        <w:tcBorders>
          <w:top w:val="double" w:color="FFCF3F" w:themeColor="accent4" w:themeTint="BF" w:sz="6"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FFEFBF" w:themeFill="accent4" w:themeFillTint="3F"/>
      </w:tcPr>
    </w:tblStylePr>
    <w:tblStylePr w:type="band1Horz">
      <w:tblPr/>
      <w:tcPr>
        <w:tcBorders>
          <w:insideH w:val="nil"/>
          <w:insideV w:val="nil"/>
        </w:tcBorders>
        <w:shd w:val="clear" w:color="auto" w:fill="FFEFBF" w:themeFill="accent4" w:themeFillTint="3F"/>
      </w:tcPr>
    </w:tblStylePr>
    <w:tblStylePr w:type="band2Horz">
      <w:tblPr/>
      <w:tcPr>
        <w:tcBorders>
          <w:insideH w:val="nil"/>
          <w:insideV w:val="nil"/>
        </w:tcBorders>
      </w:tcPr>
    </w:tblStylePr>
  </w:style>
  <w:style w:type="table" w:styleId="160">
    <w:name w:val="Medium Shading 1 Accent 5"/>
    <w:basedOn w:val="89"/>
    <w:semiHidden/>
    <w:uiPriority w:val="39"/>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shd w:val="clear" w:color="auto" w:fill="5B9BD5" w:themeFill="accent5"/>
      </w:tcPr>
    </w:tblStylePr>
    <w:tblStylePr w:type="lastRow">
      <w:pPr>
        <w:spacing w:before="0" w:after="0" w:line="240" w:lineRule="auto"/>
      </w:pPr>
      <w:rPr>
        <w:b/>
        <w:bCs/>
      </w:rPr>
      <w:tblPr/>
      <w:tcPr>
        <w:tcBorders>
          <w:top w:val="double" w:color="84B4DF" w:themeColor="accent5" w:themeTint="BF" w:sz="6"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1">
    <w:name w:val="Medium Shading 1 Accent 6"/>
    <w:basedOn w:val="89"/>
    <w:semiHidden/>
    <w:uiPriority w:val="39"/>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162">
    <w:name w:val="Medium Shading 2"/>
    <w:basedOn w:val="89"/>
    <w:semiHidden/>
    <w:uiPriority w:val="39"/>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3">
    <w:name w:val="Medium Shading 2 Accent 1"/>
    <w:basedOn w:val="89"/>
    <w:semiHidden/>
    <w:uiPriority w:val="39"/>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472C4"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4">
    <w:name w:val="Medium Shading 2 Accent 2"/>
    <w:basedOn w:val="89"/>
    <w:semiHidden/>
    <w:uiPriority w:val="39"/>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ED7D31"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5">
    <w:name w:val="Medium Shading 2 Accent 3"/>
    <w:basedOn w:val="89"/>
    <w:semiHidden/>
    <w:uiPriority w:val="39"/>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A5A5A5"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6">
    <w:name w:val="Medium Shading 2 Accent 4"/>
    <w:basedOn w:val="89"/>
    <w:semiHidden/>
    <w:uiPriority w:val="39"/>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FC000"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7">
    <w:name w:val="Medium Shading 2 Accent 5"/>
    <w:basedOn w:val="89"/>
    <w:semiHidden/>
    <w:uiPriority w:val="39"/>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5B9BD5"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8">
    <w:name w:val="Medium Shading 2 Accent 6"/>
    <w:basedOn w:val="89"/>
    <w:semiHidden/>
    <w:uiPriority w:val="39"/>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70AD47"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69">
    <w:name w:val="Medium List 1"/>
    <w:basedOn w:val="89"/>
    <w:semiHidden/>
    <w:uiPriority w:val="39"/>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170">
    <w:name w:val="Medium List 1 Accent 1"/>
    <w:basedOn w:val="89"/>
    <w:semiHidden/>
    <w:uiPriority w:val="39"/>
    <w:rPr>
      <w:color w:val="000000" w:themeColor="text1"/>
      <w14:textFill>
        <w14:solidFill>
          <w14:schemeClr w14:val="tx1"/>
        </w14:solidFill>
      </w14:textFill>
    </w:rPr>
    <w:tblPr>
      <w:tblBorders>
        <w:top w:val="single" w:color="4472C4" w:themeColor="accent1" w:sz="8" w:space="0"/>
        <w:bottom w:val="single" w:color="4472C4" w:themeColor="accent1" w:sz="8" w:space="0"/>
      </w:tblBorders>
    </w:tblPr>
    <w:tblStylePr w:type="firstRow">
      <w:rPr>
        <w:rFonts w:asciiTheme="majorHAnsi" w:hAnsiTheme="majorHAnsi" w:eastAsiaTheme="majorEastAsia" w:cstheme="majorBidi"/>
      </w:rPr>
      <w:tblPr/>
      <w:tcPr>
        <w:tcBorders>
          <w:top w:val="nil"/>
          <w:bottom w:val="single" w:color="4472C4" w:themeColor="accent1" w:sz="8" w:space="0"/>
        </w:tcBorders>
      </w:tcPr>
    </w:tblStylePr>
    <w:tblStylePr w:type="lastRow">
      <w:rPr>
        <w:b/>
        <w:bCs/>
        <w:color w:val="44546A" w:themeColor="text2"/>
        <w14:textFill>
          <w14:solidFill>
            <w14:schemeClr w14:val="tx2"/>
          </w14:solidFill>
        </w14:textFill>
      </w:rPr>
      <w:tblPr/>
      <w:tcPr>
        <w:tcBorders>
          <w:top w:val="single" w:color="4472C4" w:themeColor="accent1" w:sz="8" w:space="0"/>
          <w:bottom w:val="single" w:color="4472C4" w:themeColor="accent1" w:sz="8" w:space="0"/>
        </w:tcBorders>
      </w:tcPr>
    </w:tblStylePr>
    <w:tblStylePr w:type="firstCol">
      <w:rPr>
        <w:b/>
        <w:bCs/>
      </w:rPr>
    </w:tblStylePr>
    <w:tblStylePr w:type="lastCol">
      <w:rPr>
        <w:b/>
        <w:bCs/>
      </w:rPr>
      <w:tblPr/>
      <w:tcPr>
        <w:tcBorders>
          <w:top w:val="single" w:color="4472C4" w:themeColor="accent1" w:sz="8" w:space="0"/>
          <w:bottom w:val="single" w:color="4472C4" w:themeColor="accent1" w:sz="8" w:space="0"/>
        </w:tcBorders>
      </w:tcPr>
    </w:tblStylePr>
    <w:tblStylePr w:type="band1Vert">
      <w:tblPr/>
      <w:tcPr>
        <w:shd w:val="clear" w:color="auto" w:fill="D0DCF0" w:themeFill="accent1" w:themeFillTint="3F"/>
      </w:tcPr>
    </w:tblStylePr>
    <w:tblStylePr w:type="band1Horz">
      <w:tblPr/>
      <w:tcPr>
        <w:shd w:val="clear" w:color="auto" w:fill="D0DCF0" w:themeFill="accent1" w:themeFillTint="3F"/>
      </w:tcPr>
    </w:tblStylePr>
  </w:style>
  <w:style w:type="table" w:styleId="171">
    <w:name w:val="Medium List 1 Accent 2"/>
    <w:basedOn w:val="89"/>
    <w:semiHidden/>
    <w:uiPriority w:val="39"/>
    <w:rPr>
      <w:color w:val="000000" w:themeColor="text1"/>
      <w14:textFill>
        <w14:solidFill>
          <w14:schemeClr w14:val="tx1"/>
        </w14:solidFill>
      </w14:textFill>
    </w:rPr>
    <w:tblPr>
      <w:tblBorders>
        <w:top w:val="single" w:color="ED7D31" w:themeColor="accent2" w:sz="8" w:space="0"/>
        <w:bottom w:val="single" w:color="ED7D31" w:themeColor="accent2" w:sz="8" w:space="0"/>
      </w:tblBorders>
    </w:tblPr>
    <w:tblStylePr w:type="firstRow">
      <w:rPr>
        <w:rFonts w:asciiTheme="majorHAnsi" w:hAnsiTheme="majorHAnsi" w:eastAsiaTheme="majorEastAsia" w:cstheme="majorBidi"/>
      </w:rPr>
      <w:tblPr/>
      <w:tcPr>
        <w:tcBorders>
          <w:top w:val="nil"/>
          <w:bottom w:val="single" w:color="ED7D31" w:themeColor="accent2" w:sz="8" w:space="0"/>
        </w:tcBorders>
      </w:tcPr>
    </w:tblStylePr>
    <w:tblStylePr w:type="lastRow">
      <w:rPr>
        <w:b/>
        <w:bCs/>
        <w:color w:val="44546A" w:themeColor="text2"/>
        <w14:textFill>
          <w14:solidFill>
            <w14:schemeClr w14:val="tx2"/>
          </w14:solidFill>
        </w14:textFill>
      </w:rPr>
      <w:tblPr/>
      <w:tcPr>
        <w:tcBorders>
          <w:top w:val="single" w:color="ED7D31" w:themeColor="accent2" w:sz="8" w:space="0"/>
          <w:bottom w:val="single" w:color="ED7D31" w:themeColor="accent2" w:sz="8" w:space="0"/>
        </w:tcBorders>
      </w:tcPr>
    </w:tblStylePr>
    <w:tblStylePr w:type="firstCol">
      <w:rPr>
        <w:b/>
        <w:bCs/>
      </w:rPr>
    </w:tblStylePr>
    <w:tblStylePr w:type="lastCol">
      <w:rPr>
        <w:b/>
        <w:bCs/>
      </w:rPr>
      <w:tblPr/>
      <w:tcPr>
        <w:tcBorders>
          <w:top w:val="single" w:color="ED7D31" w:themeColor="accent2" w:sz="8" w:space="0"/>
          <w:bottom w:val="single" w:color="ED7D31" w:themeColor="accent2" w:sz="8" w:space="0"/>
        </w:tcBorders>
      </w:tcPr>
    </w:tblStylePr>
    <w:tblStylePr w:type="band1Vert">
      <w:tblPr/>
      <w:tcPr>
        <w:shd w:val="clear" w:color="auto" w:fill="FADECC" w:themeFill="accent2" w:themeFillTint="3F"/>
      </w:tcPr>
    </w:tblStylePr>
    <w:tblStylePr w:type="band1Horz">
      <w:tblPr/>
      <w:tcPr>
        <w:shd w:val="clear" w:color="auto" w:fill="FADECC" w:themeFill="accent2" w:themeFillTint="3F"/>
      </w:tcPr>
    </w:tblStylePr>
  </w:style>
  <w:style w:type="table" w:styleId="172">
    <w:name w:val="Medium List 1 Accent 3"/>
    <w:basedOn w:val="89"/>
    <w:semiHidden/>
    <w:uiPriority w:val="39"/>
    <w:rPr>
      <w:color w:val="000000" w:themeColor="text1"/>
      <w14:textFill>
        <w14:solidFill>
          <w14:schemeClr w14:val="tx1"/>
        </w14:solidFill>
      </w14:textFill>
    </w:rPr>
    <w:tblPr>
      <w:tblBorders>
        <w:top w:val="single" w:color="A5A5A5" w:themeColor="accent3" w:sz="8" w:space="0"/>
        <w:bottom w:val="single" w:color="A5A5A5" w:themeColor="accent3" w:sz="8" w:space="0"/>
      </w:tblBorders>
    </w:tblPr>
    <w:tblStylePr w:type="firstRow">
      <w:rPr>
        <w:rFonts w:asciiTheme="majorHAnsi" w:hAnsiTheme="majorHAnsi" w:eastAsiaTheme="majorEastAsia" w:cstheme="majorBidi"/>
      </w:rPr>
      <w:tblPr/>
      <w:tcPr>
        <w:tcBorders>
          <w:top w:val="nil"/>
          <w:bottom w:val="single" w:color="A5A5A5" w:themeColor="accent3" w:sz="8" w:space="0"/>
        </w:tcBorders>
      </w:tcPr>
    </w:tblStylePr>
    <w:tblStylePr w:type="lastRow">
      <w:rPr>
        <w:b/>
        <w:bCs/>
        <w:color w:val="44546A" w:themeColor="text2"/>
        <w14:textFill>
          <w14:solidFill>
            <w14:schemeClr w14:val="tx2"/>
          </w14:solidFill>
        </w14:textFill>
      </w:rPr>
      <w:tblPr/>
      <w:tcPr>
        <w:tcBorders>
          <w:top w:val="single" w:color="A5A5A5" w:themeColor="accent3" w:sz="8" w:space="0"/>
          <w:bottom w:val="single" w:color="A5A5A5" w:themeColor="accent3" w:sz="8" w:space="0"/>
        </w:tcBorders>
      </w:tcPr>
    </w:tblStylePr>
    <w:tblStylePr w:type="firstCol">
      <w:rPr>
        <w:b/>
        <w:bCs/>
      </w:rPr>
    </w:tblStylePr>
    <w:tblStylePr w:type="lastCol">
      <w:rPr>
        <w:b/>
        <w:bCs/>
      </w:rPr>
      <w:tblPr/>
      <w:tcPr>
        <w:tcBorders>
          <w:top w:val="single" w:color="A5A5A5" w:themeColor="accent3" w:sz="8" w:space="0"/>
          <w:bottom w:val="single" w:color="A5A5A5" w:themeColor="accent3" w:sz="8" w:space="0"/>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73">
    <w:name w:val="Medium List 1 Accent 4"/>
    <w:basedOn w:val="89"/>
    <w:semiHidden/>
    <w:uiPriority w:val="39"/>
    <w:rPr>
      <w:color w:val="000000" w:themeColor="text1"/>
      <w14:textFill>
        <w14:solidFill>
          <w14:schemeClr w14:val="tx1"/>
        </w14:solidFill>
      </w14:textFill>
    </w:rPr>
    <w:tblPr>
      <w:tblBorders>
        <w:top w:val="single" w:color="FFC000" w:themeColor="accent4" w:sz="8" w:space="0"/>
        <w:bottom w:val="single" w:color="FFC000" w:themeColor="accent4" w:sz="8" w:space="0"/>
      </w:tblBorders>
    </w:tblPr>
    <w:tblStylePr w:type="firstRow">
      <w:rPr>
        <w:rFonts w:asciiTheme="majorHAnsi" w:hAnsiTheme="majorHAnsi" w:eastAsiaTheme="majorEastAsia" w:cstheme="majorBidi"/>
      </w:rPr>
      <w:tblPr/>
      <w:tcPr>
        <w:tcBorders>
          <w:top w:val="nil"/>
          <w:bottom w:val="single" w:color="FFC000" w:themeColor="accent4" w:sz="8" w:space="0"/>
        </w:tcBorders>
      </w:tcPr>
    </w:tblStylePr>
    <w:tblStylePr w:type="lastRow">
      <w:rPr>
        <w:b/>
        <w:bCs/>
        <w:color w:val="44546A" w:themeColor="text2"/>
        <w14:textFill>
          <w14:solidFill>
            <w14:schemeClr w14:val="tx2"/>
          </w14:solidFill>
        </w14:textFill>
      </w:rPr>
      <w:tblPr/>
      <w:tcPr>
        <w:tcBorders>
          <w:top w:val="single" w:color="FFC000" w:themeColor="accent4" w:sz="8" w:space="0"/>
          <w:bottom w:val="single" w:color="FFC000" w:themeColor="accent4" w:sz="8" w:space="0"/>
        </w:tcBorders>
      </w:tcPr>
    </w:tblStylePr>
    <w:tblStylePr w:type="firstCol">
      <w:rPr>
        <w:b/>
        <w:bCs/>
      </w:rPr>
    </w:tblStylePr>
    <w:tblStylePr w:type="lastCol">
      <w:rPr>
        <w:b/>
        <w:bCs/>
      </w:rPr>
      <w:tblPr/>
      <w:tcPr>
        <w:tcBorders>
          <w:top w:val="single" w:color="FFC000" w:themeColor="accent4" w:sz="8" w:space="0"/>
          <w:bottom w:val="single" w:color="FFC000" w:themeColor="accent4" w:sz="8" w:space="0"/>
        </w:tcBorders>
      </w:tcPr>
    </w:tblStylePr>
    <w:tblStylePr w:type="band1Vert">
      <w:tblPr/>
      <w:tcPr>
        <w:shd w:val="clear" w:color="auto" w:fill="FFEFBF" w:themeFill="accent4" w:themeFillTint="3F"/>
      </w:tcPr>
    </w:tblStylePr>
    <w:tblStylePr w:type="band1Horz">
      <w:tblPr/>
      <w:tcPr>
        <w:shd w:val="clear" w:color="auto" w:fill="FFEFBF" w:themeFill="accent4" w:themeFillTint="3F"/>
      </w:tcPr>
    </w:tblStylePr>
  </w:style>
  <w:style w:type="table" w:styleId="174">
    <w:name w:val="Medium List 1 Accent 5"/>
    <w:basedOn w:val="89"/>
    <w:semiHidden/>
    <w:uiPriority w:val="39"/>
    <w:rPr>
      <w:color w:val="000000" w:themeColor="text1"/>
      <w14:textFill>
        <w14:solidFill>
          <w14:schemeClr w14:val="tx1"/>
        </w14:solidFill>
      </w14:textFill>
    </w:rPr>
    <w:tblPr>
      <w:tblBorders>
        <w:top w:val="single" w:color="5B9BD5" w:themeColor="accent5" w:sz="8" w:space="0"/>
        <w:bottom w:val="single" w:color="5B9BD5" w:themeColor="accent5" w:sz="8" w:space="0"/>
      </w:tblBorders>
    </w:tblPr>
    <w:tblStylePr w:type="firstRow">
      <w:rPr>
        <w:rFonts w:asciiTheme="majorHAnsi" w:hAnsiTheme="majorHAnsi" w:eastAsiaTheme="majorEastAsia" w:cstheme="majorBidi"/>
      </w:rPr>
      <w:tblPr/>
      <w:tcPr>
        <w:tcBorders>
          <w:top w:val="nil"/>
          <w:bottom w:val="single" w:color="5B9BD5" w:themeColor="accent5" w:sz="8" w:space="0"/>
        </w:tcBorders>
      </w:tcPr>
    </w:tblStylePr>
    <w:tblStylePr w:type="lastRow">
      <w:rPr>
        <w:b/>
        <w:bCs/>
        <w:color w:val="44546A" w:themeColor="text2"/>
        <w14:textFill>
          <w14:solidFill>
            <w14:schemeClr w14:val="tx2"/>
          </w14:solidFill>
        </w14:textFill>
      </w:rPr>
      <w:tblPr/>
      <w:tcPr>
        <w:tcBorders>
          <w:top w:val="single" w:color="5B9BD5" w:themeColor="accent5" w:sz="8" w:space="0"/>
          <w:bottom w:val="single" w:color="5B9BD5" w:themeColor="accent5" w:sz="8" w:space="0"/>
        </w:tcBorders>
      </w:tcPr>
    </w:tblStylePr>
    <w:tblStylePr w:type="firstCol">
      <w:rPr>
        <w:b/>
        <w:bCs/>
      </w:rPr>
    </w:tblStylePr>
    <w:tblStylePr w:type="lastCol">
      <w:rPr>
        <w:b/>
        <w:bCs/>
      </w:rPr>
      <w:tblPr/>
      <w:tcPr>
        <w:tcBorders>
          <w:top w:val="single" w:color="5B9BD5" w:themeColor="accent5" w:sz="8" w:space="0"/>
          <w:bottom w:val="single" w:color="5B9BD5" w:themeColor="accent5" w:sz="8" w:space="0"/>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75">
    <w:name w:val="Medium List 1 Accent 6"/>
    <w:basedOn w:val="89"/>
    <w:semiHidden/>
    <w:uiPriority w:val="39"/>
    <w:rPr>
      <w:color w:val="000000" w:themeColor="text1"/>
      <w14:textFill>
        <w14:solidFill>
          <w14:schemeClr w14:val="tx1"/>
        </w14:solidFill>
      </w14:textFill>
    </w:rPr>
    <w:tblPr>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14:textFill>
          <w14:solidFill>
            <w14:schemeClr w14:val="tx2"/>
          </w14:solidFill>
        </w14:textFill>
      </w:rPr>
      <w:tblPr/>
      <w:tcPr>
        <w:tcBorders>
          <w:top w:val="single" w:color="70AD47" w:themeColor="accent6" w:sz="8" w:space="0"/>
          <w:bottom w:val="single" w:color="70AD47" w:themeColor="accent6" w:sz="8" w:space="0"/>
        </w:tcBorders>
      </w:tcPr>
    </w:tblStylePr>
    <w:tblStylePr w:type="firstCol">
      <w:rPr>
        <w:b/>
        <w:bCs/>
      </w:r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176">
    <w:name w:val="Medium List 2"/>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77">
    <w:name w:val="Medium List 2 Accent 1"/>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rPr>
        <w:sz w:val="24"/>
        <w:szCs w:val="24"/>
      </w:rPr>
      <w:tblPr/>
      <w:tcPr>
        <w:tcBorders>
          <w:top w:val="nil"/>
          <w:left w:val="nil"/>
          <w:bottom w:val="single" w:color="4472C4" w:themeColor="accent1" w:sz="24" w:space="0"/>
          <w:right w:val="nil"/>
          <w:insideH w:val="nil"/>
          <w:insideV w:val="nil"/>
        </w:tcBorders>
        <w:shd w:val="clear" w:color="auto" w:fill="FFFFFF" w:themeFill="background1"/>
      </w:tcPr>
    </w:tblStylePr>
    <w:tblStylePr w:type="lastRow">
      <w:tblPr/>
      <w:tcPr>
        <w:tcBorders>
          <w:top w:val="single" w:color="4472C4"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472C4" w:themeColor="accent1" w:sz="8" w:space="0"/>
          <w:insideH w:val="nil"/>
          <w:insideV w:val="nil"/>
        </w:tcBorders>
        <w:shd w:val="clear" w:color="auto" w:fill="FFFFFF" w:themeFill="background1"/>
      </w:tcPr>
    </w:tblStylePr>
    <w:tblStylePr w:type="lastCol">
      <w:tblPr/>
      <w:tcPr>
        <w:tcBorders>
          <w:top w:val="nil"/>
          <w:left w:val="single" w:color="4472C4"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top w:val="nil"/>
          <w:bottom w:val="nil"/>
          <w:insideH w:val="nil"/>
          <w:insideV w:val="nil"/>
        </w:tcBorders>
        <w:shd w:val="clear" w:color="auto" w:fill="D0DC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178">
    <w:name w:val="Medium List 2 Accent 2"/>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Pr>
    <w:tblStylePr w:type="firstRow">
      <w:rPr>
        <w:sz w:val="24"/>
        <w:szCs w:val="24"/>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tblPr/>
      <w:tcPr>
        <w:tcBorders>
          <w:top w:val="single" w:color="ED7D31" w:themeColor="accent2" w:sz="8" w:space="0"/>
          <w:left w:val="nil"/>
          <w:right w:val="nil"/>
          <w:insideH w:val="nil"/>
          <w:insideV w:val="nil"/>
        </w:tcBorders>
        <w:shd w:val="clear" w:color="auto" w:fill="FFFFFF" w:themeFill="background1"/>
      </w:tcPr>
    </w:tblStylePr>
    <w:tblStylePr w:type="firstCol">
      <w:tblPr/>
      <w:tcPr>
        <w:tcBorders>
          <w:top w:val="nil"/>
          <w:left w:val="nil"/>
          <w:bottom w:val="nil"/>
          <w:right w:val="single" w:color="ED7D31" w:themeColor="accent2" w:sz="8" w:space="0"/>
          <w:insideH w:val="nil"/>
          <w:insideV w:val="nil"/>
        </w:tcBorders>
        <w:shd w:val="clear" w:color="auto" w:fill="FFFFFF" w:themeFill="background1"/>
      </w:tcPr>
    </w:tblStylePr>
    <w:tblStylePr w:type="lastCol">
      <w:tblPr/>
      <w:tcPr>
        <w:tcBorders>
          <w:top w:val="nil"/>
          <w:left w:val="single" w:color="ED7D31"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top w:val="nil"/>
          <w:bottom w:val="nil"/>
          <w:insideH w:val="nil"/>
          <w:insideV w:val="nil"/>
        </w:tcBorders>
        <w:shd w:val="clear" w:color="auto" w:fill="FADE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79">
    <w:name w:val="Medium List 2 Accent 3"/>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rPr>
        <w:sz w:val="24"/>
        <w:szCs w:val="24"/>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tblPr/>
      <w:tcPr>
        <w:tcBorders>
          <w:top w:val="single" w:color="A5A5A5"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A5A5A5" w:themeColor="accent3" w:sz="8" w:space="0"/>
          <w:insideH w:val="nil"/>
          <w:insideV w:val="nil"/>
        </w:tcBorders>
        <w:shd w:val="clear" w:color="auto" w:fill="FFFFFF" w:themeFill="background1"/>
      </w:tcPr>
    </w:tblStylePr>
    <w:tblStylePr w:type="lastCol">
      <w:tblPr/>
      <w:tcPr>
        <w:tcBorders>
          <w:top w:val="nil"/>
          <w:left w:val="single" w:color="A5A5A5"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80">
    <w:name w:val="Medium List 2 Accent 4"/>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rPr>
        <w:sz w:val="24"/>
        <w:szCs w:val="24"/>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tblPr/>
      <w:tcPr>
        <w:tcBorders>
          <w:top w:val="single" w:color="FFC000"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C000" w:themeColor="accent4" w:sz="8" w:space="0"/>
          <w:insideH w:val="nil"/>
          <w:insideV w:val="nil"/>
        </w:tcBorders>
        <w:shd w:val="clear" w:color="auto" w:fill="FFFFFF" w:themeFill="background1"/>
      </w:tcPr>
    </w:tblStylePr>
    <w:tblStylePr w:type="lastCol">
      <w:tblPr/>
      <w:tcPr>
        <w:tcBorders>
          <w:top w:val="nil"/>
          <w:left w:val="single" w:color="FFC000"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top w:val="nil"/>
          <w:bottom w:val="nil"/>
          <w:insideH w:val="nil"/>
          <w:insideV w:val="nil"/>
        </w:tcBorders>
        <w:shd w:val="clear" w:color="auto" w:fill="FFEFB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181">
    <w:name w:val="Medium List 2 Accent 5"/>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rPr>
        <w:sz w:val="24"/>
        <w:szCs w:val="24"/>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tblPr/>
      <w:tcPr>
        <w:tcBorders>
          <w:top w:val="single" w:color="5B9BD5"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5" w:sz="8" w:space="0"/>
          <w:insideH w:val="nil"/>
          <w:insideV w:val="nil"/>
        </w:tcBorders>
        <w:shd w:val="clear" w:color="auto" w:fill="FFFFFF" w:themeFill="background1"/>
      </w:tcPr>
    </w:tblStylePr>
    <w:tblStylePr w:type="lastCol">
      <w:tblPr/>
      <w:tcPr>
        <w:tcBorders>
          <w:top w:val="nil"/>
          <w:left w:val="single" w:color="5B9BD5"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82">
    <w:name w:val="Medium List 2 Accent 6"/>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rPr>
        <w:sz w:val="24"/>
        <w:szCs w:val="24"/>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tblPr/>
      <w:tcPr>
        <w:tcBorders>
          <w:top w:val="single" w:color="70AD47"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0AD47" w:themeColor="accent6" w:sz="8" w:space="0"/>
          <w:insideH w:val="nil"/>
          <w:insideV w:val="nil"/>
        </w:tcBorders>
        <w:shd w:val="clear" w:color="auto" w:fill="FFFFFF" w:themeFill="background1"/>
      </w:tcPr>
    </w:tblStylePr>
    <w:tblStylePr w:type="lastCol">
      <w:tblPr/>
      <w:tcPr>
        <w:tcBorders>
          <w:top w:val="nil"/>
          <w:left w:val="single" w:color="70AD47"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3">
    <w:name w:val="Medium Grid 1"/>
    <w:basedOn w:val="89"/>
    <w:semiHidden/>
    <w:uiPriority w:val="39"/>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84">
    <w:name w:val="Medium Grid 1 Accent 1"/>
    <w:basedOn w:val="89"/>
    <w:semiHidden/>
    <w:uiPriority w:val="39"/>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insideV w:val="single" w:color="7295D2" w:themeColor="accent1" w:themeTint="BF" w:sz="8" w:space="0"/>
      </w:tblBorders>
    </w:tblPr>
    <w:tcPr>
      <w:shd w:val="clear" w:color="auto" w:fill="D0DCF0" w:themeFill="accent1" w:themeFillTint="3F"/>
    </w:tcPr>
    <w:tblStylePr w:type="firstRow">
      <w:rPr>
        <w:b/>
        <w:bCs/>
      </w:rPr>
    </w:tblStylePr>
    <w:tblStylePr w:type="lastRow">
      <w:rPr>
        <w:b/>
        <w:bCs/>
      </w:rPr>
      <w:tblPr/>
      <w:tcPr>
        <w:tcBorders>
          <w:top w:val="single" w:color="7295D2" w:themeColor="accent1" w:themeTint="BF" w:sz="18" w:space="0"/>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85">
    <w:name w:val="Medium Grid 1 Accent 2"/>
    <w:basedOn w:val="89"/>
    <w:semiHidden/>
    <w:uiPriority w:val="39"/>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insideV w:val="single" w:color="F19D64" w:themeColor="accent2" w:themeTint="BF" w:sz="8" w:space="0"/>
      </w:tblBorders>
    </w:tblPr>
    <w:tcPr>
      <w:shd w:val="clear" w:color="auto" w:fill="FADECC" w:themeFill="accent2" w:themeFillTint="3F"/>
    </w:tcPr>
    <w:tblStylePr w:type="firstRow">
      <w:rPr>
        <w:b/>
        <w:bCs/>
      </w:rPr>
    </w:tblStylePr>
    <w:tblStylePr w:type="lastRow">
      <w:rPr>
        <w:b/>
        <w:bCs/>
      </w:rPr>
      <w:tblPr/>
      <w:tcPr>
        <w:tcBorders>
          <w:top w:val="single" w:color="F19D64" w:themeColor="accent2" w:themeTint="BF" w:sz="18" w:space="0"/>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86">
    <w:name w:val="Medium Grid 1 Accent 3"/>
    <w:basedOn w:val="89"/>
    <w:semiHidden/>
    <w:uiPriority w:val="39"/>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insideV w:val="single" w:color="BBBBBB" w:themeColor="accent3" w:themeTint="BF" w:sz="8" w:space="0"/>
      </w:tblBorders>
    </w:tblPr>
    <w:tcPr>
      <w:shd w:val="clear" w:color="auto" w:fill="E8E8E8" w:themeFill="accent3" w:themeFillTint="3F"/>
    </w:tcPr>
    <w:tblStylePr w:type="firstRow">
      <w:rPr>
        <w:b/>
        <w:bCs/>
      </w:rPr>
    </w:tblStylePr>
    <w:tblStylePr w:type="lastRow">
      <w:rPr>
        <w:b/>
        <w:bCs/>
      </w:rPr>
      <w:tblPr/>
      <w:tcPr>
        <w:tcBorders>
          <w:top w:val="single" w:color="BBBBBB" w:themeColor="accent3" w:themeTint="BF" w:sz="18" w:space="0"/>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87">
    <w:name w:val="Medium Grid 1 Accent 4"/>
    <w:basedOn w:val="89"/>
    <w:semiHidden/>
    <w:uiPriority w:val="39"/>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insideV w:val="single" w:color="FFCF3F" w:themeColor="accent4" w:themeTint="BF" w:sz="8" w:space="0"/>
      </w:tblBorders>
    </w:tblPr>
    <w:tcPr>
      <w:shd w:val="clear" w:color="auto" w:fill="FFEFBF" w:themeFill="accent4" w:themeFillTint="3F"/>
    </w:tcPr>
    <w:tblStylePr w:type="firstRow">
      <w:rPr>
        <w:b/>
        <w:bCs/>
      </w:rPr>
    </w:tblStylePr>
    <w:tblStylePr w:type="lastRow">
      <w:rPr>
        <w:b/>
        <w:bCs/>
      </w:rPr>
      <w:tblPr/>
      <w:tcPr>
        <w:tcBorders>
          <w:top w:val="single" w:color="FFCF3F" w:themeColor="accent4" w:themeTint="BF" w:sz="18" w:space="0"/>
        </w:tcBorders>
      </w:tcPr>
    </w:tblStylePr>
    <w:tblStylePr w:type="firstCol">
      <w:rPr>
        <w:b/>
        <w:bCs/>
      </w:rPr>
    </w:tblStylePr>
    <w:tblStylePr w:type="lastCol">
      <w:rPr>
        <w:b/>
        <w:bCs/>
      </w:r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188">
    <w:name w:val="Medium Grid 1 Accent 5"/>
    <w:basedOn w:val="89"/>
    <w:semiHidden/>
    <w:uiPriority w:val="39"/>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insideV w:val="single" w:color="84B4DF" w:themeColor="accent5" w:themeTint="BF" w:sz="8" w:space="0"/>
      </w:tblBorders>
    </w:tblPr>
    <w:tcPr>
      <w:shd w:val="clear" w:color="auto" w:fill="D6E6F4" w:themeFill="accent5" w:themeFillTint="3F"/>
    </w:tcPr>
    <w:tblStylePr w:type="firstRow">
      <w:rPr>
        <w:b/>
        <w:bCs/>
      </w:rPr>
    </w:tblStylePr>
    <w:tblStylePr w:type="lastRow">
      <w:rPr>
        <w:b/>
        <w:bCs/>
      </w:rPr>
      <w:tblPr/>
      <w:tcPr>
        <w:tcBorders>
          <w:top w:val="single" w:color="84B4DF" w:themeColor="accent5" w:themeTint="BF" w:sz="18" w:space="0"/>
        </w:tcBorders>
      </w:tcPr>
    </w:tblStylePr>
    <w:tblStylePr w:type="firstCol">
      <w:rPr>
        <w:b/>
        <w:bCs/>
      </w:rPr>
    </w:tblStylePr>
    <w:tblStylePr w:type="lastCol">
      <w:rPr>
        <w:b/>
        <w:bCs/>
      </w:r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189">
    <w:name w:val="Medium Grid 1 Accent 6"/>
    <w:basedOn w:val="89"/>
    <w:semiHidden/>
    <w:uiPriority w:val="39"/>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insideV w:val="single" w:color="93C571" w:themeColor="accent6" w:themeTint="BF" w:sz="8" w:space="0"/>
      </w:tblBorders>
    </w:tblPr>
    <w:tcPr>
      <w:shd w:val="clear" w:color="auto" w:fill="DBEBD0" w:themeFill="accent6" w:themeFillTint="3F"/>
    </w:tcPr>
    <w:tblStylePr w:type="firstRow">
      <w:rPr>
        <w:b/>
        <w:bCs/>
      </w:rPr>
    </w:tblStylePr>
    <w:tblStylePr w:type="lastRow">
      <w:rPr>
        <w:b/>
        <w:bCs/>
      </w:rPr>
      <w:tblPr/>
      <w:tcPr>
        <w:tcBorders>
          <w:top w:val="single" w:color="93C571" w:themeColor="accent6" w:themeTint="BF" w:sz="18" w:space="0"/>
        </w:tcBorders>
      </w:tcPr>
    </w:tblStylePr>
    <w:tblStylePr w:type="firstCol">
      <w:rPr>
        <w:b/>
        <w:bCs/>
      </w:rPr>
    </w:tblStylePr>
    <w:tblStylePr w:type="lastCol">
      <w:rPr>
        <w:b/>
        <w:bCs/>
      </w:r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table" w:styleId="190">
    <w:name w:val="Medium Grid 2"/>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191">
    <w:name w:val="Medium Grid 2 Accent 1"/>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cPr>
      <w:shd w:val="clear" w:color="auto" w:fill="D0DCF0" w:themeFill="accent1" w:themeFillTint="3F"/>
    </w:tcPr>
    <w:tblStylePr w:type="firstRow">
      <w:rPr>
        <w:b/>
        <w:bCs/>
        <w:color w:val="000000" w:themeColor="text1"/>
        <w14:textFill>
          <w14:solidFill>
            <w14:schemeClr w14:val="tx1"/>
          </w14:solidFill>
        </w14:textFill>
      </w:rPr>
      <w:tblPr/>
      <w:tcPr>
        <w:shd w:val="clear" w:color="auto" w:fill="ECF1F9"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insideV w:val="single" w:sz="6" w:space="0"/>
        </w:tcBorders>
        <w:shd w:val="clear" w:color="auto" w:fill="A1B8E1" w:themeFill="accent1" w:themeFillTint="7F"/>
      </w:tcPr>
    </w:tblStylePr>
    <w:tblStylePr w:type="nwCell">
      <w:tblPr/>
      <w:tcPr>
        <w:shd w:val="clear" w:color="auto" w:fill="FFFFFF" w:themeFill="background1"/>
      </w:tcPr>
    </w:tblStylePr>
  </w:style>
  <w:style w:type="table" w:styleId="192">
    <w:name w:val="Medium Grid 2 Accent 2"/>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Pr>
    <w:tcPr>
      <w:shd w:val="clear" w:color="auto" w:fill="FADECC" w:themeFill="accent2" w:themeFillTint="3F"/>
    </w:tcPr>
    <w:tblStylePr w:type="firstRow">
      <w:rPr>
        <w:b/>
        <w:bCs/>
        <w:color w:val="000000" w:themeColor="text1"/>
        <w14:textFill>
          <w14:solidFill>
            <w14:schemeClr w14:val="tx1"/>
          </w14:solidFill>
        </w14:textFill>
      </w:rPr>
      <w:tblPr/>
      <w:tcPr>
        <w:shd w:val="clear" w:color="auto" w:fill="FDF2EA"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insideV w:val="single" w:sz="6" w:space="0"/>
        </w:tcBorders>
        <w:shd w:val="clear" w:color="auto" w:fill="F6BE98" w:themeFill="accent2" w:themeFillTint="7F"/>
      </w:tcPr>
    </w:tblStylePr>
    <w:tblStylePr w:type="nwCell">
      <w:tblPr/>
      <w:tcPr>
        <w:shd w:val="clear" w:color="auto" w:fill="FFFFFF" w:themeFill="background1"/>
      </w:tcPr>
    </w:tblStylePr>
  </w:style>
  <w:style w:type="table" w:styleId="193">
    <w:name w:val="Medium Grid 2 Accent 3"/>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cPr>
      <w:shd w:val="clear" w:color="auto" w:fill="E8E8E8" w:themeFill="accent3" w:themeFillTint="3F"/>
    </w:tcPr>
    <w:tblStylePr w:type="firstRow">
      <w:rPr>
        <w:b/>
        <w:bCs/>
        <w:color w:val="000000" w:themeColor="text1"/>
        <w14:textFill>
          <w14:solidFill>
            <w14:schemeClr w14:val="tx1"/>
          </w14:solidFill>
        </w14:textFill>
      </w:rPr>
      <w:tblPr/>
      <w:tcPr>
        <w:shd w:val="clear" w:color="auto" w:fill="F6F6F6"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CECEC" w:themeFill="accent3" w:themeFillTint="33"/>
      </w:tcPr>
    </w:tblStylePr>
    <w:tblStylePr w:type="band1Vert">
      <w:tblPr/>
      <w:tcPr>
        <w:shd w:val="clear" w:color="auto" w:fill="D2D2D2" w:themeFill="accent3" w:themeFillTint="7F"/>
      </w:tcPr>
    </w:tblStylePr>
    <w:tblStylePr w:type="band1Horz">
      <w:tblPr/>
      <w:tcPr>
        <w:tcBorders>
          <w:insideH w:val="single" w:sz="6" w:space="0"/>
          <w:insideV w:val="single" w:sz="6" w:space="0"/>
        </w:tcBorders>
        <w:shd w:val="clear" w:color="auto" w:fill="D2D2D2" w:themeFill="accent3" w:themeFillTint="7F"/>
      </w:tcPr>
    </w:tblStylePr>
    <w:tblStylePr w:type="nwCell">
      <w:tblPr/>
      <w:tcPr>
        <w:shd w:val="clear" w:color="auto" w:fill="FFFFFF" w:themeFill="background1"/>
      </w:tcPr>
    </w:tblStylePr>
  </w:style>
  <w:style w:type="table" w:styleId="194">
    <w:name w:val="Medium Grid 2 Accent 4"/>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cPr>
      <w:shd w:val="clear" w:color="auto" w:fill="FFEFBF" w:themeFill="accent4" w:themeFillTint="3F"/>
    </w:tcPr>
    <w:tblStylePr w:type="firstRow">
      <w:rPr>
        <w:b/>
        <w:bCs/>
        <w:color w:val="000000" w:themeColor="text1"/>
        <w14:textFill>
          <w14:solidFill>
            <w14:schemeClr w14:val="tx1"/>
          </w14:solidFill>
        </w14:textFill>
      </w:rPr>
      <w:tblPr/>
      <w:tcPr>
        <w:shd w:val="clear" w:color="auto" w:fill="FFF8E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EF2CC" w:themeFill="accent4" w:themeFillTint="33"/>
      </w:tcPr>
    </w:tblStylePr>
    <w:tblStylePr w:type="band1Vert">
      <w:tblPr/>
      <w:tcPr>
        <w:shd w:val="clear" w:color="auto" w:fill="FFDF7F" w:themeFill="accent4" w:themeFillTint="7F"/>
      </w:tcPr>
    </w:tblStylePr>
    <w:tblStylePr w:type="band1Horz">
      <w:tblPr/>
      <w:tcPr>
        <w:tcBorders>
          <w:insideH w:val="single" w:sz="6" w:space="0"/>
          <w:insideV w:val="single" w:sz="6" w:space="0"/>
        </w:tcBorders>
        <w:shd w:val="clear" w:color="auto" w:fill="FFDF7F" w:themeFill="accent4" w:themeFillTint="7F"/>
      </w:tcPr>
    </w:tblStylePr>
    <w:tblStylePr w:type="nwCell">
      <w:tblPr/>
      <w:tcPr>
        <w:shd w:val="clear" w:color="auto" w:fill="FFFFFF" w:themeFill="background1"/>
      </w:tcPr>
    </w:tblStylePr>
  </w:style>
  <w:style w:type="table" w:styleId="195">
    <w:name w:val="Medium Grid 2 Accent 5"/>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Pr>
    <w:tcPr>
      <w:shd w:val="clear" w:color="auto" w:fill="D6E6F4" w:themeFill="accent5" w:themeFillTint="3F"/>
    </w:tcPr>
    <w:tblStylePr w:type="firstRow">
      <w:rPr>
        <w:b/>
        <w:bCs/>
        <w:color w:val="000000" w:themeColor="text1"/>
        <w14:textFill>
          <w14:solidFill>
            <w14:schemeClr w14:val="tx1"/>
          </w14:solidFill>
        </w14:textFill>
      </w:rPr>
      <w:tblPr/>
      <w:tcPr>
        <w:shd w:val="clear" w:color="auto" w:fill="EEF5FA"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DEA" w:themeFill="accent5" w:themeFillTint="7F"/>
      </w:tcPr>
    </w:tblStylePr>
    <w:tblStylePr w:type="band1Horz">
      <w:tblPr/>
      <w:tcPr>
        <w:tcBorders>
          <w:insideH w:val="single" w:sz="6" w:space="0"/>
          <w:insideV w:val="single" w:sz="6" w:space="0"/>
        </w:tcBorders>
        <w:shd w:val="clear" w:color="auto" w:fill="ADCDEA" w:themeFill="accent5" w:themeFillTint="7F"/>
      </w:tcPr>
    </w:tblStylePr>
    <w:tblStylePr w:type="nwCell">
      <w:tblPr/>
      <w:tcPr>
        <w:shd w:val="clear" w:color="auto" w:fill="FFFFFF" w:themeFill="background1"/>
      </w:tcPr>
    </w:tblStylePr>
  </w:style>
  <w:style w:type="table" w:styleId="196">
    <w:name w:val="Medium Grid 2 Accent 6"/>
    <w:basedOn w:val="89"/>
    <w:semiHidden/>
    <w:uiPriority w:val="39"/>
    <w:rPr>
      <w:rFonts w:asciiTheme="majorHAnsi" w:hAnsiTheme="majorHAnsi" w:eastAsiaTheme="majorEastAsia" w:cstheme="majorBidi"/>
      <w:color w:val="000000" w:themeColor="text1"/>
      <w14:textFill>
        <w14:solidFill>
          <w14:schemeClr w14:val="tx1"/>
        </w14:solidFill>
      </w14:textFill>
    </w:rPr>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cPr>
      <w:shd w:val="clear" w:color="auto" w:fill="DBEBD0" w:themeFill="accent6" w:themeFillTint="3F"/>
    </w:tcPr>
    <w:tblStylePr w:type="firstRow">
      <w:rPr>
        <w:b/>
        <w:bCs/>
        <w:color w:val="000000" w:themeColor="text1"/>
        <w14:textFill>
          <w14:solidFill>
            <w14:schemeClr w14:val="tx1"/>
          </w14:solidFill>
        </w14:textFill>
      </w:rPr>
      <w:tblPr/>
      <w:tcPr>
        <w:shd w:val="clear" w:color="auto" w:fill="F0F7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1" w:themeFill="accent6" w:themeFillTint="7F"/>
      </w:tcPr>
    </w:tblStylePr>
    <w:tblStylePr w:type="band1Horz">
      <w:tblPr/>
      <w:tcPr>
        <w:tcBorders>
          <w:insideH w:val="single" w:sz="6" w:space="0"/>
          <w:insideV w:val="single" w:sz="6" w:space="0"/>
        </w:tcBorders>
        <w:shd w:val="clear" w:color="auto" w:fill="B7D8A1" w:themeFill="accent6" w:themeFillTint="7F"/>
      </w:tcPr>
    </w:tblStylePr>
    <w:tblStylePr w:type="nwCell">
      <w:tblPr/>
      <w:tcPr>
        <w:shd w:val="clear" w:color="auto" w:fill="FFFFFF" w:themeFill="background1"/>
      </w:tcPr>
    </w:tblStylePr>
  </w:style>
  <w:style w:type="table" w:styleId="197">
    <w:name w:val="Medium Grid 3"/>
    <w:basedOn w:val="89"/>
    <w:semiHidden/>
    <w:uiPriority w:val="3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98">
    <w:name w:val="Medium Grid 3 Accent 1"/>
    <w:basedOn w:val="89"/>
    <w:semiHidden/>
    <w:uiPriority w:val="3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472C4"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472C4"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472C4"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472C4"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1B8E1"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1B8E1" w:themeFill="accent1" w:themeFillTint="7F"/>
      </w:tcPr>
    </w:tblStylePr>
  </w:style>
  <w:style w:type="table" w:styleId="199">
    <w:name w:val="Medium Grid 3 Accent 2"/>
    <w:basedOn w:val="89"/>
    <w:semiHidden/>
    <w:uiPriority w:val="3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ED7D31"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ED7D31"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ED7D31"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ED7D31"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6BE98"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6BE98" w:themeFill="accent2" w:themeFillTint="7F"/>
      </w:tcPr>
    </w:tblStylePr>
  </w:style>
  <w:style w:type="table" w:styleId="200">
    <w:name w:val="Medium Grid 3 Accent 3"/>
    <w:basedOn w:val="89"/>
    <w:semiHidden/>
    <w:uiPriority w:val="3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A5A5A5"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A5A5A5"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A5A5A5"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A5A5A5"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2D2D2"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2D2D2" w:themeFill="accent3" w:themeFillTint="7F"/>
      </w:tcPr>
    </w:tblStylePr>
  </w:style>
  <w:style w:type="table" w:styleId="201">
    <w:name w:val="Medium Grid 3 Accent 4"/>
    <w:basedOn w:val="89"/>
    <w:semiHidden/>
    <w:uiPriority w:val="3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FC000"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FC000"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FC000"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FC000"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DF7F"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FDF7F" w:themeFill="accent4" w:themeFillTint="7F"/>
      </w:tcPr>
    </w:tblStylePr>
  </w:style>
  <w:style w:type="table" w:styleId="202">
    <w:name w:val="Medium Grid 3 Accent 5"/>
    <w:basedOn w:val="89"/>
    <w:semiHidden/>
    <w:uiPriority w:val="3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5B9BD5"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5B9BD5"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5B9BD5"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5B9BD5"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DCDE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DCDEA" w:themeFill="accent5" w:themeFillTint="7F"/>
      </w:tcPr>
    </w:tblStylePr>
  </w:style>
  <w:style w:type="table" w:styleId="203">
    <w:name w:val="Medium Grid 3 Accent 6"/>
    <w:basedOn w:val="89"/>
    <w:semiHidden/>
    <w:uiPriority w:val="3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70AD47"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70AD47"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70AD47"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70AD47"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7D8A1"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7D8A1" w:themeFill="accent6" w:themeFillTint="7F"/>
      </w:tcPr>
    </w:tblStylePr>
  </w:style>
  <w:style w:type="table" w:styleId="204">
    <w:name w:val="Dark List"/>
    <w:basedOn w:val="89"/>
    <w:semiHidden/>
    <w:qFormat/>
    <w:uiPriority w:val="39"/>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205">
    <w:name w:val="Dark List Accent 1"/>
    <w:basedOn w:val="89"/>
    <w:semiHidden/>
    <w:uiPriority w:val="39"/>
    <w:rPr>
      <w:color w:val="FFFFFF" w:themeColor="background1"/>
      <w14:textFill>
        <w14:solidFill>
          <w14:schemeClr w14:val="bg1"/>
        </w14:solidFill>
      </w14:textFill>
    </w:rPr>
    <w:tblPr>
      <w:tblStyleRowBandSize w:val="1"/>
      <w:tblStyleColBandSize w:val="1"/>
    </w:tblPr>
    <w:tcPr>
      <w:shd w:val="clear" w:color="auto" w:fill="4472C4"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F3863"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2F549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06">
    <w:name w:val="Dark List Accent 2"/>
    <w:basedOn w:val="89"/>
    <w:semiHidden/>
    <w:qFormat/>
    <w:uiPriority w:val="39"/>
    <w:rPr>
      <w:color w:val="FFFFFF" w:themeColor="background1"/>
      <w14:textFill>
        <w14:solidFill>
          <w14:schemeClr w14:val="bg1"/>
        </w14:solidFill>
      </w14:textFill>
    </w:rPr>
    <w:tblPr>
      <w:tblStyleRowBandSize w:val="1"/>
      <w:tblStyleColBandSize w:val="1"/>
    </w:tblPr>
    <w:tcPr>
      <w:shd w:val="clear" w:color="auto" w:fill="ED7D31"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C5591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C55911" w:themeFill="accent2" w:themeFillShade="BF"/>
      </w:tcPr>
    </w:tblStylePr>
    <w:tblStylePr w:type="band1Vert">
      <w:tblPr/>
      <w:tcPr>
        <w:tcBorders>
          <w:top w:val="nil"/>
          <w:left w:val="nil"/>
          <w:bottom w:val="nil"/>
          <w:right w:val="nil"/>
          <w:insideH w:val="nil"/>
          <w:insideV w:val="nil"/>
        </w:tcBorders>
        <w:shd w:val="clear" w:color="auto" w:fill="C55911" w:themeFill="accent2" w:themeFillShade="BF"/>
      </w:tcPr>
    </w:tblStylePr>
    <w:tblStylePr w:type="band1Horz">
      <w:tblPr/>
      <w:tcPr>
        <w:tcBorders>
          <w:top w:val="nil"/>
          <w:left w:val="nil"/>
          <w:bottom w:val="nil"/>
          <w:right w:val="nil"/>
          <w:insideH w:val="nil"/>
          <w:insideV w:val="nil"/>
        </w:tcBorders>
        <w:shd w:val="clear" w:color="auto" w:fill="C55911" w:themeFill="accent2" w:themeFillShade="BF"/>
      </w:tcPr>
    </w:tblStylePr>
  </w:style>
  <w:style w:type="table" w:styleId="207">
    <w:name w:val="Dark List Accent 3"/>
    <w:basedOn w:val="89"/>
    <w:semiHidden/>
    <w:qFormat/>
    <w:uiPriority w:val="39"/>
    <w:rPr>
      <w:color w:val="FFFFFF" w:themeColor="background1"/>
      <w14:textFill>
        <w14:solidFill>
          <w14:schemeClr w14:val="bg1"/>
        </w14:solidFill>
      </w14:textFill>
    </w:rPr>
    <w:tblPr>
      <w:tblStyleRowBandSize w:val="1"/>
      <w:tblStyleColBandSize w:val="1"/>
    </w:tblPr>
    <w:tcPr>
      <w:shd w:val="clear" w:color="auto" w:fill="A5A5A5"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B7B7B"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208">
    <w:name w:val="Dark List Accent 4"/>
    <w:basedOn w:val="89"/>
    <w:semiHidden/>
    <w:qFormat/>
    <w:uiPriority w:val="39"/>
    <w:rPr>
      <w:color w:val="FFFFFF" w:themeColor="background1"/>
      <w14:textFill>
        <w14:solidFill>
          <w14:schemeClr w14:val="bg1"/>
        </w14:solidFill>
      </w14:textFill>
    </w:rPr>
    <w:tblPr>
      <w:tblStyleRowBandSize w:val="1"/>
      <w:tblStyleColBandSize w:val="1"/>
    </w:tblPr>
    <w:tcPr>
      <w:shd w:val="clear" w:color="auto" w:fill="FFC000"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E5F00"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BE8F0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BE8F00" w:themeFill="accent4" w:themeFillShade="BF"/>
      </w:tcPr>
    </w:tblStylePr>
    <w:tblStylePr w:type="band1Vert">
      <w:tblPr/>
      <w:tcPr>
        <w:tcBorders>
          <w:top w:val="nil"/>
          <w:left w:val="nil"/>
          <w:bottom w:val="nil"/>
          <w:right w:val="nil"/>
          <w:insideH w:val="nil"/>
          <w:insideV w:val="nil"/>
        </w:tcBorders>
        <w:shd w:val="clear" w:color="auto" w:fill="BE8F00" w:themeFill="accent4" w:themeFillShade="BF"/>
      </w:tcPr>
    </w:tblStylePr>
    <w:tblStylePr w:type="band1Horz">
      <w:tblPr/>
      <w:tcPr>
        <w:tcBorders>
          <w:top w:val="nil"/>
          <w:left w:val="nil"/>
          <w:bottom w:val="nil"/>
          <w:right w:val="nil"/>
          <w:insideH w:val="nil"/>
          <w:insideV w:val="nil"/>
        </w:tcBorders>
        <w:shd w:val="clear" w:color="auto" w:fill="BE8F00" w:themeFill="accent4" w:themeFillShade="BF"/>
      </w:tcPr>
    </w:tblStylePr>
  </w:style>
  <w:style w:type="table" w:styleId="209">
    <w:name w:val="Dark List Accent 5"/>
    <w:basedOn w:val="89"/>
    <w:semiHidden/>
    <w:qFormat/>
    <w:uiPriority w:val="39"/>
    <w:rPr>
      <w:color w:val="FFFFFF" w:themeColor="background1"/>
      <w14:textFill>
        <w14:solidFill>
          <w14:schemeClr w14:val="bg1"/>
        </w14:solidFill>
      </w14:textFill>
    </w:rPr>
    <w:tblPr>
      <w:tblStyleRowBandSize w:val="1"/>
      <w:tblStyleColBandSize w:val="1"/>
    </w:tblPr>
    <w:tcPr>
      <w:shd w:val="clear" w:color="auto" w:fill="5B9BD5"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E4D7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2E75B5"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2E75B5" w:themeFill="accent5" w:themeFillShade="BF"/>
      </w:tcPr>
    </w:tblStylePr>
    <w:tblStylePr w:type="band1Vert">
      <w:tblPr/>
      <w:tcPr>
        <w:tcBorders>
          <w:top w:val="nil"/>
          <w:left w:val="nil"/>
          <w:bottom w:val="nil"/>
          <w:right w:val="nil"/>
          <w:insideH w:val="nil"/>
          <w:insideV w:val="nil"/>
        </w:tcBorders>
        <w:shd w:val="clear" w:color="auto" w:fill="2E75B5" w:themeFill="accent5" w:themeFillShade="BF"/>
      </w:tcPr>
    </w:tblStylePr>
    <w:tblStylePr w:type="band1Horz">
      <w:tblPr/>
      <w:tcPr>
        <w:tcBorders>
          <w:top w:val="nil"/>
          <w:left w:val="nil"/>
          <w:bottom w:val="nil"/>
          <w:right w:val="nil"/>
          <w:insideH w:val="nil"/>
          <w:insideV w:val="nil"/>
        </w:tcBorders>
        <w:shd w:val="clear" w:color="auto" w:fill="2E75B5" w:themeFill="accent5" w:themeFillShade="BF"/>
      </w:tcPr>
    </w:tblStylePr>
  </w:style>
  <w:style w:type="table" w:styleId="210">
    <w:name w:val="Dark List Accent 6"/>
    <w:basedOn w:val="89"/>
    <w:semiHidden/>
    <w:qFormat/>
    <w:uiPriority w:val="39"/>
    <w:rPr>
      <w:color w:val="FFFFFF" w:themeColor="background1"/>
      <w14:textFill>
        <w14:solidFill>
          <w14:schemeClr w14:val="bg1"/>
        </w14:solidFill>
      </w14:textFill>
    </w:rPr>
    <w:tblPr>
      <w:tblStyleRowBandSize w:val="1"/>
      <w:tblStyleColBandSize w:val="1"/>
    </w:tblPr>
    <w:tcPr>
      <w:shd w:val="clear" w:color="auto" w:fill="70AD47"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538135"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211">
    <w:name w:val="Colorful Shading"/>
    <w:basedOn w:val="89"/>
    <w:semiHidden/>
    <w:qFormat/>
    <w:uiPriority w:val="39"/>
    <w:rPr>
      <w:color w:val="000000" w:themeColor="text1"/>
      <w14:textFill>
        <w14:solidFill>
          <w14:schemeClr w14:val="tx1"/>
        </w14:solidFill>
      </w14:textFill>
    </w:rPr>
    <w:tblPr>
      <w:tblBorders>
        <w:top w:val="single" w:color="ED7D31"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2">
    <w:name w:val="Colorful Shading Accent 1"/>
    <w:basedOn w:val="89"/>
    <w:semiHidden/>
    <w:qFormat/>
    <w:uiPriority w:val="39"/>
    <w:rPr>
      <w:color w:val="000000" w:themeColor="text1"/>
      <w14:textFill>
        <w14:solidFill>
          <w14:schemeClr w14:val="tx1"/>
        </w14:solidFill>
      </w14:textFill>
    </w:rPr>
    <w:tblPr>
      <w:tblBorders>
        <w:top w:val="single" w:color="ED7D31" w:themeColor="accent2" w:sz="24" w:space="0"/>
        <w:left w:val="single" w:color="4472C4" w:themeColor="accent1" w:sz="4" w:space="0"/>
        <w:bottom w:val="single" w:color="4472C4" w:themeColor="accent1" w:sz="4" w:space="0"/>
        <w:right w:val="single" w:color="4472C4" w:themeColor="accent1" w:sz="4" w:space="0"/>
        <w:insideH w:val="single" w:color="FFFFFF" w:themeColor="background1" w:sz="4" w:space="0"/>
        <w:insideV w:val="single" w:color="FFFFFF" w:themeColor="background1" w:sz="4" w:space="0"/>
      </w:tblBorders>
    </w:tblPr>
    <w:tcPr>
      <w:shd w:val="clear" w:color="auto" w:fill="ECF1F9" w:themeFill="accent1"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4378"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4378"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3">
    <w:name w:val="Colorful Shading Accent 2"/>
    <w:basedOn w:val="89"/>
    <w:semiHidden/>
    <w:qFormat/>
    <w:uiPriority w:val="39"/>
    <w:rPr>
      <w:color w:val="000000" w:themeColor="text1"/>
      <w14:textFill>
        <w14:solidFill>
          <w14:schemeClr w14:val="tx1"/>
        </w14:solidFill>
      </w14:textFill>
    </w:rPr>
    <w:tblPr>
      <w:tblBorders>
        <w:top w:val="single" w:color="ED7D31" w:themeColor="accent2" w:sz="24" w:space="0"/>
        <w:left w:val="single" w:color="ED7D31" w:themeColor="accent2" w:sz="4" w:space="0"/>
        <w:bottom w:val="single" w:color="ED7D31" w:themeColor="accent2" w:sz="4" w:space="0"/>
        <w:right w:val="single" w:color="ED7D31" w:themeColor="accent2" w:sz="4" w:space="0"/>
        <w:insideH w:val="single" w:color="FFFFFF" w:themeColor="background1" w:sz="4" w:space="0"/>
        <w:insideV w:val="single" w:color="FFFFFF" w:themeColor="background1" w:sz="4" w:space="0"/>
      </w:tblBorders>
    </w:tblPr>
    <w:tcPr>
      <w:shd w:val="clear" w:color="auto" w:fill="FDF2EA" w:themeFill="accent2"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D480D"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D480D"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D48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4">
    <w:name w:val="Colorful Shading Accent 3"/>
    <w:basedOn w:val="89"/>
    <w:semiHidden/>
    <w:qFormat/>
    <w:uiPriority w:val="39"/>
    <w:rPr>
      <w:color w:val="000000" w:themeColor="text1"/>
      <w14:textFill>
        <w14:solidFill>
          <w14:schemeClr w14:val="tx1"/>
        </w14:solidFill>
      </w14:textFill>
    </w:rPr>
    <w:tblPr>
      <w:tblBorders>
        <w:top w:val="single" w:color="FFC000" w:themeColor="accent4" w:sz="24" w:space="0"/>
        <w:left w:val="single" w:color="A5A5A5" w:themeColor="accent3" w:sz="4" w:space="0"/>
        <w:bottom w:val="single" w:color="A5A5A5" w:themeColor="accent3" w:sz="4" w:space="0"/>
        <w:right w:val="single" w:color="A5A5A5" w:themeColor="accent3" w:sz="4" w:space="0"/>
        <w:insideH w:val="single" w:color="FFFFFF" w:themeColor="background1" w:sz="4" w:space="0"/>
        <w:insideV w:val="single" w:color="FFFFFF" w:themeColor="background1" w:sz="4" w:space="0"/>
      </w:tblBorders>
    </w:tblPr>
    <w:tcPr>
      <w:shd w:val="clear" w:color="auto" w:fill="F6F6F6" w:themeFill="accent3" w:themeFillTint="19"/>
    </w:tcPr>
    <w:tblStylePr w:type="firstRow">
      <w:rPr>
        <w:b/>
        <w:bCs/>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626262"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626262"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626262" w:themeFill="accent3" w:themeFillShade="99"/>
      </w:tcPr>
    </w:tblStylePr>
    <w:tblStylePr w:type="band1Vert">
      <w:tblPr/>
      <w:tcPr>
        <w:shd w:val="clear" w:color="auto" w:fill="DADADA" w:themeFill="accent3" w:themeFillTint="66"/>
      </w:tcPr>
    </w:tblStylePr>
    <w:tblStylePr w:type="band1Horz">
      <w:tblPr/>
      <w:tcPr>
        <w:shd w:val="clear" w:color="auto" w:fill="D2D2D2" w:themeFill="accent3" w:themeFillTint="7F"/>
      </w:tcPr>
    </w:tblStylePr>
  </w:style>
  <w:style w:type="table" w:styleId="215">
    <w:name w:val="Colorful Shading Accent 4"/>
    <w:basedOn w:val="89"/>
    <w:semiHidden/>
    <w:qFormat/>
    <w:uiPriority w:val="39"/>
    <w:rPr>
      <w:color w:val="000000" w:themeColor="text1"/>
      <w14:textFill>
        <w14:solidFill>
          <w14:schemeClr w14:val="tx1"/>
        </w14:solidFill>
      </w14:textFill>
    </w:rPr>
    <w:tblPr>
      <w:tblBorders>
        <w:top w:val="single" w:color="A5A5A5" w:themeColor="accent3" w:sz="24" w:space="0"/>
        <w:left w:val="single" w:color="FFC000" w:themeColor="accent4" w:sz="4" w:space="0"/>
        <w:bottom w:val="single" w:color="FFC000" w:themeColor="accent4" w:sz="4" w:space="0"/>
        <w:right w:val="single" w:color="FFC000" w:themeColor="accent4" w:sz="4" w:space="0"/>
        <w:insideH w:val="single" w:color="FFFFFF" w:themeColor="background1" w:sz="4" w:space="0"/>
        <w:insideV w:val="single" w:color="FFFFFF" w:themeColor="background1" w:sz="4" w:space="0"/>
      </w:tblBorders>
    </w:tblPr>
    <w:tcPr>
      <w:shd w:val="clear" w:color="auto" w:fill="FFF8E5" w:themeFill="accent4" w:themeFillTint="19"/>
    </w:tcPr>
    <w:tblStylePr w:type="firstRow">
      <w:rPr>
        <w:b/>
        <w:bCs/>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97300"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97300"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7F"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6">
    <w:name w:val="Colorful Shading Accent 5"/>
    <w:basedOn w:val="89"/>
    <w:semiHidden/>
    <w:qFormat/>
    <w:uiPriority w:val="39"/>
    <w:rPr>
      <w:color w:val="000000" w:themeColor="text1"/>
      <w14:textFill>
        <w14:solidFill>
          <w14:schemeClr w14:val="tx1"/>
        </w14:solidFill>
      </w14:textFill>
    </w:rPr>
    <w:tblPr>
      <w:tblBorders>
        <w:top w:val="single" w:color="70AD47" w:themeColor="accent6" w:sz="24" w:space="0"/>
        <w:left w:val="single" w:color="5B9BD5" w:themeColor="accent5" w:sz="4" w:space="0"/>
        <w:bottom w:val="single" w:color="5B9BD5" w:themeColor="accent5" w:sz="4" w:space="0"/>
        <w:right w:val="single" w:color="5B9BD5" w:themeColor="accent5" w:sz="4" w:space="0"/>
        <w:insideH w:val="single" w:color="FFFFFF" w:themeColor="background1" w:sz="4" w:space="0"/>
        <w:insideV w:val="single" w:color="FFFFFF" w:themeColor="background1" w:sz="4" w:space="0"/>
      </w:tblBorders>
    </w:tblPr>
    <w:tcPr>
      <w:shd w:val="clear" w:color="auto" w:fill="EEF5FA" w:themeFill="accent5" w:themeFillTint="19"/>
    </w:tcPr>
    <w:tblStylePr w:type="firstRow">
      <w:rPr>
        <w:b/>
        <w:bCs/>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5D91"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5D91"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DEA"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7">
    <w:name w:val="Colorful Shading Accent 6"/>
    <w:basedOn w:val="89"/>
    <w:semiHidden/>
    <w:qFormat/>
    <w:uiPriority w:val="39"/>
    <w:rPr>
      <w:color w:val="000000" w:themeColor="text1"/>
      <w14:textFill>
        <w14:solidFill>
          <w14:schemeClr w14:val="tx1"/>
        </w14:solidFill>
      </w14:textFill>
    </w:rPr>
    <w:tblPr>
      <w:tblBorders>
        <w:top w:val="single" w:color="5B9BD5" w:themeColor="accent5" w:sz="24" w:space="0"/>
        <w:left w:val="single" w:color="70AD47" w:themeColor="accent6" w:sz="4" w:space="0"/>
        <w:bottom w:val="single" w:color="70AD47" w:themeColor="accent6" w:sz="4" w:space="0"/>
        <w:right w:val="single" w:color="70AD47" w:themeColor="accent6" w:sz="4" w:space="0"/>
        <w:insideH w:val="single" w:color="FFFFFF" w:themeColor="background1" w:sz="4" w:space="0"/>
        <w:insideV w:val="single" w:color="FFFFFF" w:themeColor="background1" w:sz="4" w:space="0"/>
      </w:tblBorders>
    </w:tblPr>
    <w:tcPr>
      <w:shd w:val="clear" w:color="auto" w:fill="F0F7EC" w:themeFill="accent6" w:themeFillTint="19"/>
    </w:tcPr>
    <w:tblStylePr w:type="firstRow">
      <w:rPr>
        <w:b/>
        <w:bCs/>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3672A"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3672A"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1"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218">
    <w:name w:val="Colorful List"/>
    <w:basedOn w:val="89"/>
    <w:semiHidden/>
    <w:qFormat/>
    <w:uiPriority w:val="39"/>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219">
    <w:name w:val="Colorful List Accent 1"/>
    <w:basedOn w:val="89"/>
    <w:semiHidden/>
    <w:qFormat/>
    <w:uiPriority w:val="39"/>
    <w:rPr>
      <w:color w:val="000000" w:themeColor="text1"/>
      <w14:textFill>
        <w14:solidFill>
          <w14:schemeClr w14:val="tx1"/>
        </w14:solidFill>
      </w14:textFill>
    </w:rPr>
    <w:tblPr>
      <w:tblStyleRowBandSize w:val="1"/>
      <w:tblStyleColBandSize w:val="1"/>
    </w:tblPr>
    <w:tcPr>
      <w:shd w:val="clear" w:color="auto" w:fill="ECF1F9"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CF0" w:themeFill="accent1" w:themeFillTint="3F"/>
      </w:tcPr>
    </w:tblStylePr>
    <w:tblStylePr w:type="band1Horz">
      <w:tblPr/>
      <w:tcPr>
        <w:shd w:val="clear" w:color="auto" w:fill="D9E2F3" w:themeFill="accent1" w:themeFillTint="33"/>
      </w:tcPr>
    </w:tblStylePr>
  </w:style>
  <w:style w:type="table" w:styleId="220">
    <w:name w:val="Colorful List Accent 2"/>
    <w:basedOn w:val="89"/>
    <w:semiHidden/>
    <w:qFormat/>
    <w:uiPriority w:val="39"/>
    <w:rPr>
      <w:color w:val="000000" w:themeColor="text1"/>
      <w14:textFill>
        <w14:solidFill>
          <w14:schemeClr w14:val="tx1"/>
        </w14:solidFill>
      </w14:textFill>
    </w:rPr>
    <w:tblPr>
      <w:tblStyleRowBandSize w:val="1"/>
      <w:tblStyleColBandSize w:val="1"/>
    </w:tblPr>
    <w:tcPr>
      <w:shd w:val="clear" w:color="auto" w:fill="FDF2EA"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C" w:themeFill="accent2" w:themeFillTint="3F"/>
      </w:tcPr>
    </w:tblStylePr>
    <w:tblStylePr w:type="band1Horz">
      <w:tblPr/>
      <w:tcPr>
        <w:shd w:val="clear" w:color="auto" w:fill="FBE4D5" w:themeFill="accent2" w:themeFillTint="33"/>
      </w:tcPr>
    </w:tblStylePr>
  </w:style>
  <w:style w:type="table" w:styleId="221">
    <w:name w:val="Colorful List Accent 3"/>
    <w:basedOn w:val="89"/>
    <w:semiHidden/>
    <w:qFormat/>
    <w:uiPriority w:val="39"/>
    <w:rPr>
      <w:color w:val="000000" w:themeColor="text1"/>
      <w14:textFill>
        <w14:solidFill>
          <w14:schemeClr w14:val="tx1"/>
        </w14:solidFill>
      </w14:textFill>
    </w:rPr>
    <w:tblPr>
      <w:tblStyleRowBandSize w:val="1"/>
      <w:tblStyleColBandSize w:val="1"/>
    </w:tblPr>
    <w:tcPr>
      <w:shd w:val="clear" w:color="auto" w:fill="F6F6F6"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CC9900" w:themeFill="accent4" w:themeFillShade="CC"/>
      </w:tcPr>
    </w:tblStylePr>
    <w:tblStylePr w:type="lastRow">
      <w:rPr>
        <w:b/>
        <w:bCs/>
        <w:color w:val="CC9A00"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CECEC" w:themeFill="accent3" w:themeFillTint="33"/>
      </w:tcPr>
    </w:tblStylePr>
  </w:style>
  <w:style w:type="table" w:styleId="222">
    <w:name w:val="Colorful List Accent 4"/>
    <w:basedOn w:val="89"/>
    <w:semiHidden/>
    <w:qFormat/>
    <w:uiPriority w:val="39"/>
    <w:rPr>
      <w:color w:val="000000" w:themeColor="text1"/>
      <w14:textFill>
        <w14:solidFill>
          <w14:schemeClr w14:val="tx1"/>
        </w14:solidFill>
      </w14:textFill>
    </w:rPr>
    <w:tblPr>
      <w:tblStyleRowBandSize w:val="1"/>
      <w:tblStyleColBandSize w:val="1"/>
    </w:tblPr>
    <w:tcPr>
      <w:shd w:val="clear" w:color="auto" w:fill="FFF8E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838383" w:themeFill="accent3" w:themeFillShade="CC"/>
      </w:tcPr>
    </w:tblStylePr>
    <w:tblStylePr w:type="lastRow">
      <w:rPr>
        <w:b/>
        <w:bCs/>
        <w:color w:val="848484"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BF" w:themeFill="accent4" w:themeFillTint="3F"/>
      </w:tcPr>
    </w:tblStylePr>
    <w:tblStylePr w:type="band1Horz">
      <w:tblPr/>
      <w:tcPr>
        <w:shd w:val="clear" w:color="auto" w:fill="FEF2CC" w:themeFill="accent4" w:themeFillTint="33"/>
      </w:tcPr>
    </w:tblStylePr>
  </w:style>
  <w:style w:type="table" w:styleId="223">
    <w:name w:val="Colorful List Accent 5"/>
    <w:basedOn w:val="89"/>
    <w:semiHidden/>
    <w:qFormat/>
    <w:uiPriority w:val="39"/>
    <w:rPr>
      <w:color w:val="000000" w:themeColor="text1"/>
      <w14:textFill>
        <w14:solidFill>
          <w14:schemeClr w14:val="tx1"/>
        </w14:solidFill>
      </w14:textFill>
    </w:rPr>
    <w:tblPr>
      <w:tblStyleRowBandSize w:val="1"/>
      <w:tblStyleColBandSize w:val="1"/>
    </w:tblPr>
    <w:tcPr>
      <w:shd w:val="clear" w:color="auto" w:fill="EEF5FA"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598A38" w:themeFill="accent6" w:themeFillShade="CC"/>
      </w:tcPr>
    </w:tblStylePr>
    <w:tblStylePr w:type="lastRow">
      <w:rPr>
        <w:b/>
        <w:bCs/>
        <w:color w:val="5A8A39"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224">
    <w:name w:val="Colorful List Accent 6"/>
    <w:basedOn w:val="89"/>
    <w:semiHidden/>
    <w:qFormat/>
    <w:uiPriority w:val="39"/>
    <w:rPr>
      <w:color w:val="000000" w:themeColor="text1"/>
      <w14:textFill>
        <w14:solidFill>
          <w14:schemeClr w14:val="tx1"/>
        </w14:solidFill>
      </w14:textFill>
    </w:rPr>
    <w:tblPr>
      <w:tblStyleRowBandSize w:val="1"/>
      <w:tblStyleColBandSize w:val="1"/>
    </w:tblPr>
    <w:tcPr>
      <w:shd w:val="clear" w:color="auto" w:fill="F0F7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17DC1" w:themeFill="accent5" w:themeFillShade="CC"/>
      </w:tcPr>
    </w:tblStylePr>
    <w:tblStylePr w:type="lastRow">
      <w:rPr>
        <w:b/>
        <w:bCs/>
        <w:color w:val="327DC2"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225">
    <w:name w:val="Colorful Grid"/>
    <w:basedOn w:val="89"/>
    <w:semiHidden/>
    <w:qFormat/>
    <w:uiPriority w:val="39"/>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226">
    <w:name w:val="Colorful Grid Accent 1"/>
    <w:basedOn w:val="89"/>
    <w:semiHidden/>
    <w:qFormat/>
    <w:uiPriority w:val="39"/>
    <w:rPr>
      <w:color w:val="000000" w:themeColor="text1"/>
      <w14:textFill>
        <w14:solidFill>
          <w14:schemeClr w14:val="tx1"/>
        </w14:solidFill>
      </w14:textFill>
    </w:rPr>
    <w:tblPr>
      <w:tblBorders>
        <w:insideH w:val="single" w:color="FFFFFF" w:themeColor="background1" w:sz="4" w:space="0"/>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14:textFill>
          <w14:solidFill>
            <w14:schemeClr w14:val="tx1"/>
          </w14:solidFill>
        </w14:textFill>
      </w:rPr>
      <w:tblPr/>
      <w:tcPr>
        <w:shd w:val="clear" w:color="auto" w:fill="B4C6E7" w:themeFill="accent1" w:themeFillTint="66"/>
      </w:tcPr>
    </w:tblStylePr>
    <w:tblStylePr w:type="firstCol">
      <w:rPr>
        <w:color w:val="FFFFFF" w:themeColor="background1"/>
        <w14:textFill>
          <w14:solidFill>
            <w14:schemeClr w14:val="bg1"/>
          </w14:solidFill>
        </w14:textFill>
      </w:rPr>
      <w:tblPr/>
      <w:tcPr>
        <w:shd w:val="clear" w:color="auto" w:fill="2F5496" w:themeFill="accent1" w:themeFillShade="BF"/>
      </w:tcPr>
    </w:tblStylePr>
    <w:tblStylePr w:type="lastCol">
      <w:rPr>
        <w:color w:val="FFFFFF" w:themeColor="background1"/>
        <w14:textFill>
          <w14:solidFill>
            <w14:schemeClr w14:val="bg1"/>
          </w14:solidFill>
        </w14:textFill>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27">
    <w:name w:val="Colorful Grid Accent 2"/>
    <w:basedOn w:val="89"/>
    <w:semiHidden/>
    <w:qFormat/>
    <w:uiPriority w:val="39"/>
    <w:rPr>
      <w:color w:val="000000" w:themeColor="text1"/>
      <w14:textFill>
        <w14:solidFill>
          <w14:schemeClr w14:val="tx1"/>
        </w14:solidFill>
      </w14:textFill>
    </w:rPr>
    <w:tblPr>
      <w:tblBorders>
        <w:insideH w:val="single" w:color="FFFFFF" w:themeColor="background1" w:sz="4" w:space="0"/>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14:textFill>
          <w14:solidFill>
            <w14:schemeClr w14:val="tx1"/>
          </w14:solidFill>
        </w14:textFill>
      </w:rPr>
      <w:tblPr/>
      <w:tcPr>
        <w:shd w:val="clear" w:color="auto" w:fill="F7CAAC" w:themeFill="accent2" w:themeFillTint="66"/>
      </w:tcPr>
    </w:tblStylePr>
    <w:tblStylePr w:type="firstCol">
      <w:rPr>
        <w:color w:val="FFFFFF" w:themeColor="background1"/>
        <w14:textFill>
          <w14:solidFill>
            <w14:schemeClr w14:val="bg1"/>
          </w14:solidFill>
        </w14:textFill>
      </w:rPr>
      <w:tblPr/>
      <w:tcPr>
        <w:shd w:val="clear" w:color="auto" w:fill="C55911" w:themeFill="accent2" w:themeFillShade="BF"/>
      </w:tcPr>
    </w:tblStylePr>
    <w:tblStylePr w:type="lastCol">
      <w:rPr>
        <w:color w:val="FFFFFF" w:themeColor="background1"/>
        <w14:textFill>
          <w14:solidFill>
            <w14:schemeClr w14:val="bg1"/>
          </w14:solidFill>
        </w14:textFill>
      </w:rPr>
      <w:tblPr/>
      <w:tcPr>
        <w:shd w:val="clear" w:color="auto" w:fill="C5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228">
    <w:name w:val="Colorful Grid Accent 3"/>
    <w:basedOn w:val="89"/>
    <w:semiHidden/>
    <w:qFormat/>
    <w:uiPriority w:val="39"/>
    <w:rPr>
      <w:color w:val="000000" w:themeColor="text1"/>
      <w14:textFill>
        <w14:solidFill>
          <w14:schemeClr w14:val="tx1"/>
        </w14:solidFill>
      </w14:textFill>
    </w:rPr>
    <w:tblPr>
      <w:tblBorders>
        <w:insideH w:val="single" w:color="FFFFFF" w:themeColor="background1" w:sz="4" w:space="0"/>
      </w:tblBorders>
    </w:tblPr>
    <w:tcPr>
      <w:shd w:val="clear" w:color="auto" w:fill="ECECEC" w:themeFill="accent3" w:themeFillTint="33"/>
    </w:tcPr>
    <w:tblStylePr w:type="firstRow">
      <w:rPr>
        <w:b/>
        <w:bCs/>
      </w:rPr>
      <w:tblPr/>
      <w:tcPr>
        <w:shd w:val="clear" w:color="auto" w:fill="DADADA" w:themeFill="accent3" w:themeFillTint="66"/>
      </w:tcPr>
    </w:tblStylePr>
    <w:tblStylePr w:type="lastRow">
      <w:rPr>
        <w:b/>
        <w:bCs/>
        <w:color w:val="000000" w:themeColor="text1"/>
        <w14:textFill>
          <w14:solidFill>
            <w14:schemeClr w14:val="tx1"/>
          </w14:solidFill>
        </w14:textFill>
      </w:rPr>
      <w:tblPr/>
      <w:tcPr>
        <w:shd w:val="clear" w:color="auto" w:fill="DADADA" w:themeFill="accent3" w:themeFillTint="66"/>
      </w:tcPr>
    </w:tblStylePr>
    <w:tblStylePr w:type="firstCol">
      <w:rPr>
        <w:color w:val="FFFFFF" w:themeColor="background1"/>
        <w14:textFill>
          <w14:solidFill>
            <w14:schemeClr w14:val="bg1"/>
          </w14:solidFill>
        </w14:textFill>
      </w:rPr>
      <w:tblPr/>
      <w:tcPr>
        <w:shd w:val="clear" w:color="auto" w:fill="7B7B7B" w:themeFill="accent3" w:themeFillShade="BF"/>
      </w:tcPr>
    </w:tblStylePr>
    <w:tblStylePr w:type="lastCol">
      <w:rPr>
        <w:color w:val="FFFFFF" w:themeColor="background1"/>
        <w14:textFill>
          <w14:solidFill>
            <w14:schemeClr w14:val="bg1"/>
          </w14:solidFill>
        </w14:textFill>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229">
    <w:name w:val="Colorful Grid Accent 4"/>
    <w:basedOn w:val="89"/>
    <w:semiHidden/>
    <w:qFormat/>
    <w:uiPriority w:val="39"/>
    <w:rPr>
      <w:color w:val="000000" w:themeColor="text1"/>
      <w14:textFill>
        <w14:solidFill>
          <w14:schemeClr w14:val="tx1"/>
        </w14:solidFill>
      </w14:textFill>
    </w:rPr>
    <w:tblPr>
      <w:tblBorders>
        <w:insideH w:val="single" w:color="FFFFFF" w:themeColor="background1" w:sz="4" w:space="0"/>
      </w:tblBorders>
    </w:tblPr>
    <w:tcPr>
      <w:shd w:val="clear" w:color="auto" w:fill="FEF2CC" w:themeFill="accent4" w:themeFillTint="33"/>
    </w:tcPr>
    <w:tblStylePr w:type="firstRow">
      <w:rPr>
        <w:b/>
        <w:bCs/>
      </w:rPr>
      <w:tblPr/>
      <w:tcPr>
        <w:shd w:val="clear" w:color="auto" w:fill="FFE599" w:themeFill="accent4" w:themeFillTint="66"/>
      </w:tcPr>
    </w:tblStylePr>
    <w:tblStylePr w:type="lastRow">
      <w:rPr>
        <w:b/>
        <w:bCs/>
        <w:color w:val="000000" w:themeColor="text1"/>
        <w14:textFill>
          <w14:solidFill>
            <w14:schemeClr w14:val="tx1"/>
          </w14:solidFill>
        </w14:textFill>
      </w:rPr>
      <w:tblPr/>
      <w:tcPr>
        <w:shd w:val="clear" w:color="auto" w:fill="FFE599" w:themeFill="accent4" w:themeFillTint="66"/>
      </w:tcPr>
    </w:tblStylePr>
    <w:tblStylePr w:type="firstCol">
      <w:rPr>
        <w:color w:val="FFFFFF" w:themeColor="background1"/>
        <w14:textFill>
          <w14:solidFill>
            <w14:schemeClr w14:val="bg1"/>
          </w14:solidFill>
        </w14:textFill>
      </w:rPr>
      <w:tblPr/>
      <w:tcPr>
        <w:shd w:val="clear" w:color="auto" w:fill="BE8F00" w:themeFill="accent4" w:themeFillShade="BF"/>
      </w:tcPr>
    </w:tblStylePr>
    <w:tblStylePr w:type="lastCol">
      <w:rPr>
        <w:color w:val="FFFFFF" w:themeColor="background1"/>
        <w14:textFill>
          <w14:solidFill>
            <w14:schemeClr w14:val="bg1"/>
          </w14:solidFill>
        </w14:textFill>
      </w:rPr>
      <w:tblPr/>
      <w:tcPr>
        <w:shd w:val="clear" w:color="auto" w:fill="BE8F00" w:themeFill="accent4" w:themeFillShade="BF"/>
      </w:tc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230">
    <w:name w:val="Colorful Grid Accent 5"/>
    <w:basedOn w:val="89"/>
    <w:semiHidden/>
    <w:qFormat/>
    <w:uiPriority w:val="39"/>
    <w:rPr>
      <w:color w:val="000000" w:themeColor="text1"/>
      <w14:textFill>
        <w14:solidFill>
          <w14:schemeClr w14:val="tx1"/>
        </w14:solidFill>
      </w14:textFill>
    </w:rPr>
    <w:tblPr>
      <w:tblBorders>
        <w:insideH w:val="single" w:color="FFFFFF" w:themeColor="background1" w:sz="4" w:space="0"/>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14:textFill>
          <w14:solidFill>
            <w14:schemeClr w14:val="tx1"/>
          </w14:solidFill>
        </w14:textFill>
      </w:rPr>
      <w:tblPr/>
      <w:tcPr>
        <w:shd w:val="clear" w:color="auto" w:fill="BDD6EE" w:themeFill="accent5" w:themeFillTint="66"/>
      </w:tcPr>
    </w:tblStylePr>
    <w:tblStylePr w:type="firstCol">
      <w:rPr>
        <w:color w:val="FFFFFF" w:themeColor="background1"/>
        <w14:textFill>
          <w14:solidFill>
            <w14:schemeClr w14:val="bg1"/>
          </w14:solidFill>
        </w14:textFill>
      </w:rPr>
      <w:tblPr/>
      <w:tcPr>
        <w:shd w:val="clear" w:color="auto" w:fill="2E75B5" w:themeFill="accent5" w:themeFillShade="BF"/>
      </w:tcPr>
    </w:tblStylePr>
    <w:tblStylePr w:type="lastCol">
      <w:rPr>
        <w:color w:val="FFFFFF" w:themeColor="background1"/>
        <w14:textFill>
          <w14:solidFill>
            <w14:schemeClr w14:val="bg1"/>
          </w14:solidFill>
        </w14:textFill>
      </w:rPr>
      <w:tblPr/>
      <w:tcPr>
        <w:shd w:val="clear" w:color="auto" w:fill="2E75B5" w:themeFill="accent5" w:themeFillShade="BF"/>
      </w:tc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231">
    <w:name w:val="Colorful Grid Accent 6"/>
    <w:basedOn w:val="89"/>
    <w:semiHidden/>
    <w:uiPriority w:val="39"/>
    <w:rPr>
      <w:color w:val="000000" w:themeColor="text1"/>
      <w14:textFill>
        <w14:solidFill>
          <w14:schemeClr w14:val="tx1"/>
        </w14:solidFill>
      </w14:textFill>
    </w:rPr>
    <w:tblPr>
      <w:tblBorders>
        <w:insideH w:val="single" w:color="FFFFFF" w:themeColor="background1" w:sz="4" w:space="0"/>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14:textFill>
          <w14:solidFill>
            <w14:schemeClr w14:val="tx1"/>
          </w14:solidFill>
        </w14:textFill>
      </w:rPr>
      <w:tblPr/>
      <w:tcPr>
        <w:shd w:val="clear" w:color="auto" w:fill="C5E0B3" w:themeFill="accent6" w:themeFillTint="66"/>
      </w:tcPr>
    </w:tblStylePr>
    <w:tblStylePr w:type="firstCol">
      <w:rPr>
        <w:color w:val="FFFFFF" w:themeColor="background1"/>
        <w14:textFill>
          <w14:solidFill>
            <w14:schemeClr w14:val="bg1"/>
          </w14:solidFill>
        </w14:textFill>
      </w:rPr>
      <w:tblPr/>
      <w:tcPr>
        <w:shd w:val="clear" w:color="auto" w:fill="538135" w:themeFill="accent6" w:themeFillShade="BF"/>
      </w:tcPr>
    </w:tblStylePr>
    <w:tblStylePr w:type="lastCol">
      <w:rPr>
        <w:color w:val="FFFFFF" w:themeColor="background1"/>
        <w14:textFill>
          <w14:solidFill>
            <w14:schemeClr w14:val="bg1"/>
          </w14:solidFill>
        </w14:textFill>
      </w:rPr>
      <w:tblPr/>
      <w:tcPr>
        <w:shd w:val="clear" w:color="auto" w:fill="538135" w:themeFill="accent6" w:themeFillShade="BF"/>
      </w:tc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character" w:styleId="233">
    <w:name w:val="Strong"/>
    <w:basedOn w:val="232"/>
    <w:semiHidden/>
    <w:qFormat/>
    <w:uiPriority w:val="39"/>
    <w:rPr>
      <w:b/>
      <w:bCs/>
    </w:rPr>
  </w:style>
  <w:style w:type="character" w:styleId="234">
    <w:name w:val="endnote reference"/>
    <w:basedOn w:val="232"/>
    <w:semiHidden/>
    <w:uiPriority w:val="39"/>
    <w:rPr>
      <w:vertAlign w:val="superscript"/>
    </w:rPr>
  </w:style>
  <w:style w:type="character" w:styleId="235">
    <w:name w:val="page number"/>
    <w:basedOn w:val="232"/>
    <w:semiHidden/>
    <w:uiPriority w:val="39"/>
  </w:style>
  <w:style w:type="character" w:styleId="236">
    <w:name w:val="FollowedHyperlink"/>
    <w:basedOn w:val="232"/>
    <w:semiHidden/>
    <w:qFormat/>
    <w:uiPriority w:val="39"/>
    <w:rPr>
      <w:color w:val="954F72" w:themeColor="followedHyperlink"/>
      <w:u w:val="single"/>
      <w14:textFill>
        <w14:solidFill>
          <w14:schemeClr w14:val="folHlink"/>
        </w14:solidFill>
      </w14:textFill>
    </w:rPr>
  </w:style>
  <w:style w:type="character" w:styleId="237">
    <w:name w:val="Emphasis"/>
    <w:basedOn w:val="232"/>
    <w:semiHidden/>
    <w:qFormat/>
    <w:uiPriority w:val="39"/>
    <w:rPr>
      <w:i/>
      <w:iCs/>
    </w:rPr>
  </w:style>
  <w:style w:type="character" w:styleId="238">
    <w:name w:val="line number"/>
    <w:basedOn w:val="232"/>
    <w:semiHidden/>
    <w:uiPriority w:val="39"/>
  </w:style>
  <w:style w:type="character" w:styleId="239">
    <w:name w:val="HTML Definition"/>
    <w:basedOn w:val="232"/>
    <w:semiHidden/>
    <w:qFormat/>
    <w:uiPriority w:val="39"/>
    <w:rPr>
      <w:i/>
      <w:iCs/>
    </w:rPr>
  </w:style>
  <w:style w:type="character" w:styleId="240">
    <w:name w:val="HTML Typewriter"/>
    <w:basedOn w:val="232"/>
    <w:semiHidden/>
    <w:qFormat/>
    <w:uiPriority w:val="39"/>
    <w:rPr>
      <w:rFonts w:ascii="Courier New" w:hAnsi="Courier New" w:cs="Courier New"/>
      <w:sz w:val="20"/>
      <w:szCs w:val="20"/>
    </w:rPr>
  </w:style>
  <w:style w:type="character" w:styleId="241">
    <w:name w:val="HTML Acronym"/>
    <w:basedOn w:val="232"/>
    <w:semiHidden/>
    <w:qFormat/>
    <w:uiPriority w:val="39"/>
  </w:style>
  <w:style w:type="character" w:styleId="242">
    <w:name w:val="HTML Variable"/>
    <w:basedOn w:val="232"/>
    <w:semiHidden/>
    <w:qFormat/>
    <w:uiPriority w:val="39"/>
    <w:rPr>
      <w:i/>
      <w:iCs/>
    </w:rPr>
  </w:style>
  <w:style w:type="character" w:styleId="243">
    <w:name w:val="Hyperlink"/>
    <w:basedOn w:val="232"/>
    <w:semiHidden/>
    <w:qFormat/>
    <w:uiPriority w:val="39"/>
    <w:rPr>
      <w:color w:val="0563C1" w:themeColor="hyperlink"/>
      <w:u w:val="single"/>
      <w14:textFill>
        <w14:solidFill>
          <w14:schemeClr w14:val="hlink"/>
        </w14:solidFill>
      </w14:textFill>
    </w:rPr>
  </w:style>
  <w:style w:type="character" w:styleId="244">
    <w:name w:val="HTML Code"/>
    <w:basedOn w:val="232"/>
    <w:semiHidden/>
    <w:qFormat/>
    <w:uiPriority w:val="39"/>
    <w:rPr>
      <w:rFonts w:ascii="Courier New" w:hAnsi="Courier New" w:cs="Courier New"/>
      <w:sz w:val="20"/>
      <w:szCs w:val="20"/>
    </w:rPr>
  </w:style>
  <w:style w:type="character" w:styleId="245">
    <w:name w:val="annotation reference"/>
    <w:basedOn w:val="232"/>
    <w:semiHidden/>
    <w:qFormat/>
    <w:uiPriority w:val="39"/>
    <w:rPr>
      <w:sz w:val="21"/>
      <w:szCs w:val="21"/>
    </w:rPr>
  </w:style>
  <w:style w:type="character" w:styleId="246">
    <w:name w:val="HTML Cite"/>
    <w:basedOn w:val="232"/>
    <w:semiHidden/>
    <w:qFormat/>
    <w:uiPriority w:val="39"/>
    <w:rPr>
      <w:i/>
      <w:iCs/>
    </w:rPr>
  </w:style>
  <w:style w:type="character" w:styleId="247">
    <w:name w:val="footnote reference"/>
    <w:basedOn w:val="232"/>
    <w:semiHidden/>
    <w:qFormat/>
    <w:uiPriority w:val="39"/>
    <w:rPr>
      <w:vertAlign w:val="superscript"/>
    </w:rPr>
  </w:style>
  <w:style w:type="character" w:styleId="248">
    <w:name w:val="HTML Keyboard"/>
    <w:basedOn w:val="232"/>
    <w:semiHidden/>
    <w:qFormat/>
    <w:uiPriority w:val="39"/>
    <w:rPr>
      <w:rFonts w:ascii="Courier New" w:hAnsi="Courier New" w:cs="Courier New"/>
      <w:sz w:val="20"/>
      <w:szCs w:val="20"/>
    </w:rPr>
  </w:style>
  <w:style w:type="character" w:styleId="249">
    <w:name w:val="HTML Sample"/>
    <w:basedOn w:val="232"/>
    <w:semiHidden/>
    <w:qFormat/>
    <w:uiPriority w:val="39"/>
    <w:rPr>
      <w:rFonts w:ascii="Courier New" w:hAnsi="Courier New" w:cs="Courier New"/>
    </w:rPr>
  </w:style>
  <w:style w:type="character" w:customStyle="1" w:styleId="250">
    <w:name w:val="主送机关 字符"/>
    <w:basedOn w:val="232"/>
    <w:link w:val="85"/>
    <w:qFormat/>
    <w:uiPriority w:val="0"/>
    <w:rPr>
      <w:kern w:val="0"/>
    </w:rPr>
  </w:style>
  <w:style w:type="paragraph" w:customStyle="1" w:styleId="251">
    <w:name w:val="无公章-署名单位/成文日期"/>
    <w:basedOn w:val="1"/>
    <w:link w:val="252"/>
    <w:qFormat/>
    <w:uiPriority w:val="9"/>
    <w:pPr>
      <w:spacing w:before="579" w:beforeLines="100"/>
      <w:ind w:right="632" w:rightChars="200" w:firstLine="0" w:firstLineChars="0"/>
      <w:contextualSpacing/>
      <w:jc w:val="right"/>
      <w:outlineLvl w:val="0"/>
    </w:pPr>
  </w:style>
  <w:style w:type="character" w:customStyle="1" w:styleId="252">
    <w:name w:val="无公章-署名单位/成文日期 字符"/>
    <w:basedOn w:val="232"/>
    <w:link w:val="251"/>
    <w:qFormat/>
    <w:uiPriority w:val="0"/>
    <w:rPr>
      <w:kern w:val="0"/>
    </w:rPr>
  </w:style>
  <w:style w:type="paragraph" w:customStyle="1" w:styleId="253">
    <w:name w:val="有公章-成文日期"/>
    <w:basedOn w:val="1"/>
    <w:next w:val="1"/>
    <w:link w:val="254"/>
    <w:qFormat/>
    <w:uiPriority w:val="11"/>
    <w:pPr>
      <w:ind w:right="1264" w:rightChars="400" w:firstLine="0" w:firstLineChars="0"/>
      <w:jc w:val="right"/>
      <w:outlineLvl w:val="0"/>
    </w:pPr>
  </w:style>
  <w:style w:type="character" w:customStyle="1" w:styleId="254">
    <w:name w:val="有公章-成文日期 字符"/>
    <w:basedOn w:val="232"/>
    <w:link w:val="253"/>
    <w:qFormat/>
    <w:uiPriority w:val="0"/>
    <w:rPr>
      <w:kern w:val="0"/>
    </w:rPr>
  </w:style>
  <w:style w:type="paragraph" w:customStyle="1" w:styleId="255">
    <w:name w:val="附件-标题"/>
    <w:basedOn w:val="1"/>
    <w:next w:val="3"/>
    <w:link w:val="256"/>
    <w:qFormat/>
    <w:uiPriority w:val="13"/>
    <w:pPr>
      <w:spacing w:before="579" w:beforeLines="100" w:after="579" w:afterLines="100"/>
      <w:ind w:firstLine="0" w:firstLineChars="0"/>
      <w:contextualSpacing/>
      <w:jc w:val="center"/>
      <w:outlineLvl w:val="0"/>
    </w:pPr>
    <w:rPr>
      <w:rFonts w:ascii="方正小标宋简体" w:eastAsia="方正小标宋简体"/>
    </w:rPr>
  </w:style>
  <w:style w:type="character" w:customStyle="1" w:styleId="256">
    <w:name w:val="附件-标题 字符"/>
    <w:basedOn w:val="232"/>
    <w:link w:val="255"/>
    <w:qFormat/>
    <w:uiPriority w:val="0"/>
    <w:rPr>
      <w:rFonts w:ascii="方正小标宋简体" w:eastAsia="方正小标宋简体"/>
      <w:kern w:val="0"/>
    </w:rPr>
  </w:style>
  <w:style w:type="character" w:customStyle="1" w:styleId="257">
    <w:name w:val="标题 5 字符"/>
    <w:basedOn w:val="232"/>
    <w:link w:val="7"/>
    <w:semiHidden/>
    <w:qFormat/>
    <w:uiPriority w:val="9"/>
    <w:rPr>
      <w:bCs/>
      <w:kern w:val="0"/>
      <w:szCs w:val="28"/>
    </w:rPr>
  </w:style>
  <w:style w:type="character" w:customStyle="1" w:styleId="258">
    <w:name w:val="页眉 字符"/>
    <w:basedOn w:val="232"/>
    <w:link w:val="57"/>
    <w:qFormat/>
    <w:uiPriority w:val="99"/>
    <w:rPr>
      <w:kern w:val="0"/>
      <w:sz w:val="18"/>
      <w:szCs w:val="18"/>
    </w:rPr>
  </w:style>
  <w:style w:type="character" w:customStyle="1" w:styleId="259">
    <w:name w:val="页脚 字符"/>
    <w:basedOn w:val="232"/>
    <w:link w:val="55"/>
    <w:qFormat/>
    <w:uiPriority w:val="99"/>
    <w:rPr>
      <w:rFonts w:ascii="宋体" w:hAnsi="宋体" w:eastAsia="宋体"/>
      <w:kern w:val="0"/>
      <w:sz w:val="28"/>
      <w:szCs w:val="18"/>
    </w:rPr>
  </w:style>
  <w:style w:type="paragraph" w:customStyle="1" w:styleId="260">
    <w:name w:val="页脚-偶数页"/>
    <w:basedOn w:val="1"/>
    <w:link w:val="261"/>
    <w:qFormat/>
    <w:uiPriority w:val="17"/>
    <w:pPr>
      <w:ind w:left="316" w:leftChars="100" w:firstLine="0" w:firstLineChars="0"/>
      <w:jc w:val="left"/>
    </w:pPr>
    <w:rPr>
      <w:rFonts w:ascii="宋体" w:hAnsi="宋体" w:eastAsia="宋体"/>
      <w:sz w:val="28"/>
    </w:rPr>
  </w:style>
  <w:style w:type="character" w:customStyle="1" w:styleId="261">
    <w:name w:val="页脚-偶数页 字符"/>
    <w:basedOn w:val="232"/>
    <w:link w:val="260"/>
    <w:qFormat/>
    <w:uiPriority w:val="0"/>
    <w:rPr>
      <w:rFonts w:ascii="宋体" w:hAnsi="宋体" w:eastAsia="宋体"/>
      <w:kern w:val="0"/>
      <w:sz w:val="28"/>
    </w:rPr>
  </w:style>
  <w:style w:type="paragraph" w:customStyle="1" w:styleId="262">
    <w:name w:val="附件-附件顺序号"/>
    <w:basedOn w:val="1"/>
    <w:next w:val="255"/>
    <w:qFormat/>
    <w:uiPriority w:val="12"/>
    <w:pPr>
      <w:pageBreakBefore/>
      <w:numPr>
        <w:ilvl w:val="0"/>
        <w:numId w:val="1"/>
      </w:numPr>
      <w:ind w:firstLineChars="0"/>
      <w:jc w:val="left"/>
      <w:outlineLvl w:val="0"/>
    </w:pPr>
    <w:rPr>
      <w:rFonts w:ascii="黑体" w:hAnsi="黑体" w:eastAsia="黑体"/>
    </w:rPr>
  </w:style>
  <w:style w:type="character" w:customStyle="1" w:styleId="263">
    <w:name w:val="标题 1 字符"/>
    <w:basedOn w:val="232"/>
    <w:link w:val="3"/>
    <w:qFormat/>
    <w:uiPriority w:val="9"/>
    <w:rPr>
      <w:rFonts w:ascii="黑体" w:hAnsi="黑体" w:eastAsia="黑体"/>
      <w:bCs/>
      <w:kern w:val="0"/>
      <w:szCs w:val="44"/>
    </w:rPr>
  </w:style>
  <w:style w:type="character" w:customStyle="1" w:styleId="264">
    <w:name w:val="标题 2 字符"/>
    <w:basedOn w:val="232"/>
    <w:link w:val="4"/>
    <w:semiHidden/>
    <w:qFormat/>
    <w:uiPriority w:val="9"/>
    <w:rPr>
      <w:rFonts w:ascii="楷体" w:hAnsi="楷体" w:eastAsia="楷体" w:cstheme="majorBidi"/>
      <w:bCs/>
      <w:kern w:val="0"/>
    </w:rPr>
  </w:style>
  <w:style w:type="character" w:customStyle="1" w:styleId="265">
    <w:name w:val="标题 3 字符"/>
    <w:basedOn w:val="232"/>
    <w:link w:val="5"/>
    <w:semiHidden/>
    <w:qFormat/>
    <w:uiPriority w:val="9"/>
    <w:rPr>
      <w:bCs/>
      <w:kern w:val="0"/>
    </w:rPr>
  </w:style>
  <w:style w:type="character" w:customStyle="1" w:styleId="266">
    <w:name w:val="标题 4 字符"/>
    <w:basedOn w:val="232"/>
    <w:link w:val="6"/>
    <w:semiHidden/>
    <w:qFormat/>
    <w:uiPriority w:val="9"/>
    <w:rPr>
      <w:rFonts w:cstheme="majorBidi"/>
      <w:bCs/>
      <w:kern w:val="0"/>
      <w:szCs w:val="28"/>
    </w:rPr>
  </w:style>
  <w:style w:type="character" w:customStyle="1" w:styleId="267">
    <w:name w:val="标题 字符"/>
    <w:basedOn w:val="232"/>
    <w:link w:val="84"/>
    <w:qFormat/>
    <w:uiPriority w:val="10"/>
    <w:rPr>
      <w:rFonts w:ascii="方正小标宋简体" w:eastAsia="方正小标宋简体" w:cstheme="majorBidi"/>
      <w:bCs/>
      <w:kern w:val="0"/>
      <w:sz w:val="44"/>
    </w:rPr>
  </w:style>
  <w:style w:type="paragraph" w:customStyle="1" w:styleId="268">
    <w:name w:val="附件说明-单一附件"/>
    <w:basedOn w:val="1"/>
    <w:next w:val="251"/>
    <w:link w:val="269"/>
    <w:qFormat/>
    <w:uiPriority w:val="7"/>
    <w:pPr>
      <w:spacing w:before="579" w:beforeLines="100"/>
      <w:ind w:left="1580" w:leftChars="200" w:hanging="948" w:hangingChars="300"/>
    </w:pPr>
  </w:style>
  <w:style w:type="character" w:customStyle="1" w:styleId="269">
    <w:name w:val="附件说明-单一附件 字符"/>
    <w:basedOn w:val="232"/>
    <w:link w:val="268"/>
    <w:qFormat/>
    <w:uiPriority w:val="0"/>
    <w:rPr>
      <w:kern w:val="0"/>
    </w:rPr>
  </w:style>
  <w:style w:type="paragraph" w:customStyle="1" w:styleId="270">
    <w:name w:val="有公章-署名单位"/>
    <w:basedOn w:val="1"/>
    <w:next w:val="253"/>
    <w:link w:val="271"/>
    <w:qFormat/>
    <w:uiPriority w:val="10"/>
    <w:pPr>
      <w:spacing w:before="1737" w:beforeLines="300"/>
      <w:ind w:firstLine="0" w:firstLineChars="0"/>
      <w:jc w:val="right"/>
      <w:outlineLvl w:val="0"/>
    </w:pPr>
  </w:style>
  <w:style w:type="character" w:customStyle="1" w:styleId="271">
    <w:name w:val="有公章-署名单位 字符"/>
    <w:basedOn w:val="232"/>
    <w:link w:val="270"/>
    <w:qFormat/>
    <w:uiPriority w:val="0"/>
    <w:rPr>
      <w:kern w:val="0"/>
    </w:rPr>
  </w:style>
  <w:style w:type="paragraph" w:customStyle="1" w:styleId="272">
    <w:name w:val="正文-无缩进"/>
    <w:basedOn w:val="1"/>
    <w:link w:val="273"/>
    <w:qFormat/>
    <w:uiPriority w:val="14"/>
    <w:pPr>
      <w:ind w:firstLine="0" w:firstLineChars="0"/>
    </w:pPr>
  </w:style>
  <w:style w:type="character" w:customStyle="1" w:styleId="273">
    <w:name w:val="正文-无缩进 字符"/>
    <w:basedOn w:val="232"/>
    <w:link w:val="272"/>
    <w:qFormat/>
    <w:uiPriority w:val="0"/>
    <w:rPr>
      <w:kern w:val="0"/>
    </w:rPr>
  </w:style>
  <w:style w:type="paragraph" w:customStyle="1" w:styleId="274">
    <w:name w:val="v20230323-样式版本"/>
    <w:basedOn w:val="1"/>
    <w:next w:val="1"/>
    <w:link w:val="275"/>
    <w:qFormat/>
    <w:uiPriority w:val="18"/>
    <w:pPr>
      <w:ind w:firstLine="640"/>
    </w:pPr>
    <w:rPr>
      <w:rFonts w:ascii="Times New Roman" w:hAnsi="Times New Roman" w:cs="Times New Roman"/>
    </w:rPr>
  </w:style>
  <w:style w:type="character" w:customStyle="1" w:styleId="275">
    <w:name w:val="v20230323-样式版本 字符"/>
    <w:basedOn w:val="232"/>
    <w:link w:val="274"/>
    <w:qFormat/>
    <w:uiPriority w:val="0"/>
    <w:rPr>
      <w:rFonts w:ascii="Times New Roman" w:hAnsi="Times New Roman" w:cs="Times New Roman"/>
      <w:kern w:val="0"/>
    </w:rPr>
  </w:style>
  <w:style w:type="character" w:customStyle="1" w:styleId="276">
    <w:name w:val="Mention"/>
    <w:basedOn w:val="232"/>
    <w:semiHidden/>
    <w:qFormat/>
    <w:uiPriority w:val="39"/>
    <w:rPr>
      <w:color w:val="2B579A"/>
      <w:shd w:val="clear" w:color="auto" w:fill="E1DFDD"/>
    </w:rPr>
  </w:style>
  <w:style w:type="character" w:customStyle="1" w:styleId="277">
    <w:name w:val="HTML 地址 字符"/>
    <w:basedOn w:val="232"/>
    <w:link w:val="41"/>
    <w:semiHidden/>
    <w:qFormat/>
    <w:uiPriority w:val="99"/>
    <w:rPr>
      <w:i/>
      <w:iCs/>
      <w:kern w:val="0"/>
    </w:rPr>
  </w:style>
  <w:style w:type="character" w:customStyle="1" w:styleId="278">
    <w:name w:val="HTML 预设格式 字符"/>
    <w:basedOn w:val="232"/>
    <w:link w:val="80"/>
    <w:semiHidden/>
    <w:qFormat/>
    <w:uiPriority w:val="99"/>
    <w:rPr>
      <w:rFonts w:ascii="Courier New" w:hAnsi="Courier New" w:cs="Courier New"/>
      <w:kern w:val="0"/>
      <w:sz w:val="20"/>
      <w:szCs w:val="20"/>
    </w:rPr>
  </w:style>
  <w:style w:type="paragraph" w:customStyle="1" w:styleId="279">
    <w:name w:val="TOC Heading"/>
    <w:basedOn w:val="3"/>
    <w:next w:val="1"/>
    <w:semiHidden/>
    <w:qFormat/>
    <w:uiPriority w:val="39"/>
    <w:pPr>
      <w:numPr>
        <w:ilvl w:val="0"/>
        <w:numId w:val="0"/>
      </w:numPr>
      <w:spacing w:before="340" w:after="330" w:line="578" w:lineRule="auto"/>
      <w:ind w:firstLine="632" w:firstLineChars="200"/>
      <w:outlineLvl w:val="9"/>
    </w:pPr>
    <w:rPr>
      <w:rFonts w:ascii="仿宋" w:hAnsi="仿宋" w:eastAsia="仿宋"/>
      <w:b/>
      <w:kern w:val="44"/>
      <w:sz w:val="44"/>
    </w:rPr>
  </w:style>
  <w:style w:type="character" w:customStyle="1" w:styleId="280">
    <w:name w:val="标题 6 字符"/>
    <w:basedOn w:val="232"/>
    <w:link w:val="8"/>
    <w:semiHidden/>
    <w:qFormat/>
    <w:uiPriority w:val="9"/>
    <w:rPr>
      <w:rFonts w:asciiTheme="majorHAnsi" w:hAnsiTheme="majorHAnsi" w:eastAsiaTheme="majorEastAsia" w:cstheme="majorBidi"/>
      <w:b/>
      <w:bCs/>
      <w:kern w:val="0"/>
      <w:sz w:val="24"/>
      <w:szCs w:val="24"/>
    </w:rPr>
  </w:style>
  <w:style w:type="character" w:customStyle="1" w:styleId="281">
    <w:name w:val="标题 7 字符"/>
    <w:basedOn w:val="232"/>
    <w:link w:val="9"/>
    <w:semiHidden/>
    <w:qFormat/>
    <w:uiPriority w:val="9"/>
    <w:rPr>
      <w:b/>
      <w:bCs/>
      <w:kern w:val="0"/>
      <w:sz w:val="24"/>
      <w:szCs w:val="24"/>
    </w:rPr>
  </w:style>
  <w:style w:type="character" w:customStyle="1" w:styleId="282">
    <w:name w:val="标题 8 字符"/>
    <w:basedOn w:val="232"/>
    <w:link w:val="10"/>
    <w:semiHidden/>
    <w:qFormat/>
    <w:uiPriority w:val="9"/>
    <w:rPr>
      <w:rFonts w:asciiTheme="majorHAnsi" w:hAnsiTheme="majorHAnsi" w:eastAsiaTheme="majorEastAsia" w:cstheme="majorBidi"/>
      <w:kern w:val="0"/>
      <w:sz w:val="24"/>
      <w:szCs w:val="24"/>
    </w:rPr>
  </w:style>
  <w:style w:type="character" w:customStyle="1" w:styleId="283">
    <w:name w:val="标题 9 字符"/>
    <w:basedOn w:val="232"/>
    <w:link w:val="11"/>
    <w:semiHidden/>
    <w:qFormat/>
    <w:uiPriority w:val="9"/>
    <w:rPr>
      <w:rFonts w:asciiTheme="majorHAnsi" w:hAnsiTheme="majorHAnsi" w:eastAsiaTheme="majorEastAsia" w:cstheme="majorBidi"/>
      <w:kern w:val="0"/>
      <w:sz w:val="21"/>
      <w:szCs w:val="21"/>
    </w:rPr>
  </w:style>
  <w:style w:type="character" w:customStyle="1" w:styleId="284">
    <w:name w:val="Subtle Reference"/>
    <w:basedOn w:val="232"/>
    <w:semiHidden/>
    <w:qFormat/>
    <w:uiPriority w:val="39"/>
    <w:rPr>
      <w:smallCaps/>
      <w:color w:val="595959" w:themeColor="text1" w:themeTint="A6"/>
      <w14:textFill>
        <w14:solidFill>
          <w14:schemeClr w14:val="tx1">
            <w14:lumMod w14:val="65000"/>
            <w14:lumOff w14:val="35000"/>
          </w14:schemeClr>
        </w14:solidFill>
      </w14:textFill>
    </w:rPr>
  </w:style>
  <w:style w:type="character" w:customStyle="1" w:styleId="285">
    <w:name w:val="Subtle Emphasis"/>
    <w:basedOn w:val="232"/>
    <w:semiHidden/>
    <w:qFormat/>
    <w:uiPriority w:val="39"/>
    <w:rPr>
      <w:i/>
      <w:iCs/>
      <w:color w:val="404040" w:themeColor="text1" w:themeTint="BF"/>
      <w14:textFill>
        <w14:solidFill>
          <w14:schemeClr w14:val="tx1">
            <w14:lumMod w14:val="75000"/>
            <w14:lumOff w14:val="25000"/>
          </w14:schemeClr>
        </w14:solidFill>
      </w14:textFill>
    </w:rPr>
  </w:style>
  <w:style w:type="character" w:customStyle="1" w:styleId="286">
    <w:name w:val="称呼 字符"/>
    <w:basedOn w:val="232"/>
    <w:link w:val="30"/>
    <w:semiHidden/>
    <w:qFormat/>
    <w:uiPriority w:val="99"/>
    <w:rPr>
      <w:kern w:val="0"/>
    </w:rPr>
  </w:style>
  <w:style w:type="character" w:customStyle="1" w:styleId="287">
    <w:name w:val="纯文本 字符"/>
    <w:basedOn w:val="232"/>
    <w:link w:val="45"/>
    <w:semiHidden/>
    <w:qFormat/>
    <w:uiPriority w:val="99"/>
    <w:rPr>
      <w:rFonts w:hAnsi="Courier New" w:cs="Courier New" w:asciiTheme="minorEastAsia" w:eastAsiaTheme="minorEastAsia"/>
      <w:kern w:val="0"/>
    </w:rPr>
  </w:style>
  <w:style w:type="character" w:customStyle="1" w:styleId="288">
    <w:name w:val="电子邮件签名 字符"/>
    <w:basedOn w:val="232"/>
    <w:link w:val="19"/>
    <w:semiHidden/>
    <w:qFormat/>
    <w:uiPriority w:val="99"/>
    <w:rPr>
      <w:kern w:val="0"/>
    </w:rPr>
  </w:style>
  <w:style w:type="character" w:customStyle="1" w:styleId="289">
    <w:name w:val="副标题 字符"/>
    <w:basedOn w:val="232"/>
    <w:link w:val="64"/>
    <w:qFormat/>
    <w:uiPriority w:val="11"/>
    <w:rPr>
      <w:rFonts w:asciiTheme="minorHAnsi" w:hAnsiTheme="minorHAnsi" w:eastAsiaTheme="minorEastAsia"/>
      <w:b/>
      <w:bCs/>
      <w:kern w:val="28"/>
    </w:rPr>
  </w:style>
  <w:style w:type="character" w:customStyle="1" w:styleId="290">
    <w:name w:val="宏文本 字符"/>
    <w:basedOn w:val="232"/>
    <w:link w:val="2"/>
    <w:semiHidden/>
    <w:uiPriority w:val="99"/>
    <w:rPr>
      <w:rFonts w:ascii="Courier New" w:hAnsi="Courier New" w:eastAsia="宋体" w:cs="Courier New"/>
      <w:kern w:val="0"/>
      <w:sz w:val="24"/>
      <w:szCs w:val="24"/>
    </w:rPr>
  </w:style>
  <w:style w:type="character" w:customStyle="1" w:styleId="291">
    <w:name w:val="脚注文本 字符"/>
    <w:basedOn w:val="232"/>
    <w:link w:val="67"/>
    <w:semiHidden/>
    <w:qFormat/>
    <w:uiPriority w:val="99"/>
    <w:rPr>
      <w:kern w:val="0"/>
      <w:sz w:val="18"/>
      <w:szCs w:val="18"/>
    </w:rPr>
  </w:style>
  <w:style w:type="character" w:customStyle="1" w:styleId="292">
    <w:name w:val="结束语 字符"/>
    <w:basedOn w:val="232"/>
    <w:link w:val="32"/>
    <w:semiHidden/>
    <w:qFormat/>
    <w:uiPriority w:val="99"/>
    <w:rPr>
      <w:kern w:val="0"/>
    </w:rPr>
  </w:style>
  <w:style w:type="character" w:customStyle="1" w:styleId="293">
    <w:name w:val="Hashtag"/>
    <w:basedOn w:val="232"/>
    <w:semiHidden/>
    <w:qFormat/>
    <w:uiPriority w:val="39"/>
    <w:rPr>
      <w:color w:val="2B579A"/>
      <w:shd w:val="clear" w:color="auto" w:fill="E1DFDD"/>
    </w:rPr>
  </w:style>
  <w:style w:type="paragraph" w:styleId="294">
    <w:name w:val="List Paragraph"/>
    <w:basedOn w:val="1"/>
    <w:semiHidden/>
    <w:qFormat/>
    <w:uiPriority w:val="39"/>
    <w:pPr>
      <w:ind w:firstLine="420"/>
    </w:pPr>
  </w:style>
  <w:style w:type="character" w:customStyle="1" w:styleId="295">
    <w:name w:val="Intense Reference"/>
    <w:basedOn w:val="232"/>
    <w:semiHidden/>
    <w:qFormat/>
    <w:uiPriority w:val="39"/>
    <w:rPr>
      <w:b/>
      <w:bCs/>
      <w:smallCaps/>
      <w:color w:val="4472C4" w:themeColor="accent1"/>
      <w:spacing w:val="5"/>
      <w14:textFill>
        <w14:solidFill>
          <w14:schemeClr w14:val="accent1"/>
        </w14:solidFill>
      </w14:textFill>
    </w:rPr>
  </w:style>
  <w:style w:type="character" w:customStyle="1" w:styleId="296">
    <w:name w:val="Intense Emphasis"/>
    <w:basedOn w:val="232"/>
    <w:semiHidden/>
    <w:qFormat/>
    <w:uiPriority w:val="39"/>
    <w:rPr>
      <w:i/>
      <w:iCs/>
      <w:color w:val="4472C4" w:themeColor="accent1"/>
      <w14:textFill>
        <w14:solidFill>
          <w14:schemeClr w14:val="accent1"/>
        </w14:solidFill>
      </w14:textFill>
    </w:rPr>
  </w:style>
  <w:style w:type="paragraph" w:styleId="297">
    <w:name w:val="Intense Quote"/>
    <w:basedOn w:val="1"/>
    <w:next w:val="1"/>
    <w:link w:val="298"/>
    <w:semiHidden/>
    <w:qFormat/>
    <w:uiPriority w:val="39"/>
    <w:pPr>
      <w:pBdr>
        <w:top w:val="single" w:color="4472C4" w:themeColor="accent1" w:sz="4" w:space="10"/>
        <w:bottom w:val="single" w:color="4472C4" w:themeColor="accent1" w:sz="4" w:space="10"/>
      </w:pBdr>
      <w:spacing w:before="360" w:after="360"/>
      <w:ind w:left="864" w:right="864"/>
      <w:jc w:val="center"/>
    </w:pPr>
    <w:rPr>
      <w:i/>
      <w:iCs/>
      <w:color w:val="4472C4" w:themeColor="accent1"/>
      <w14:textFill>
        <w14:solidFill>
          <w14:schemeClr w14:val="accent1"/>
        </w14:solidFill>
      </w14:textFill>
    </w:rPr>
  </w:style>
  <w:style w:type="character" w:customStyle="1" w:styleId="298">
    <w:name w:val="明显引用 字符"/>
    <w:basedOn w:val="232"/>
    <w:link w:val="297"/>
    <w:qFormat/>
    <w:uiPriority w:val="30"/>
    <w:rPr>
      <w:i/>
      <w:iCs/>
      <w:color w:val="4472C4" w:themeColor="accent1"/>
      <w:kern w:val="0"/>
      <w14:textFill>
        <w14:solidFill>
          <w14:schemeClr w14:val="accent1"/>
        </w14:solidFill>
      </w14:textFill>
    </w:rPr>
  </w:style>
  <w:style w:type="character" w:customStyle="1" w:styleId="299">
    <w:name w:val="批注框文本 字符"/>
    <w:basedOn w:val="232"/>
    <w:link w:val="54"/>
    <w:semiHidden/>
    <w:qFormat/>
    <w:uiPriority w:val="99"/>
    <w:rPr>
      <w:kern w:val="0"/>
      <w:sz w:val="18"/>
      <w:szCs w:val="18"/>
    </w:rPr>
  </w:style>
  <w:style w:type="character" w:customStyle="1" w:styleId="300">
    <w:name w:val="批注文字 字符"/>
    <w:basedOn w:val="232"/>
    <w:link w:val="28"/>
    <w:semiHidden/>
    <w:qFormat/>
    <w:uiPriority w:val="99"/>
    <w:rPr>
      <w:kern w:val="0"/>
    </w:rPr>
  </w:style>
  <w:style w:type="character" w:customStyle="1" w:styleId="301">
    <w:name w:val="批注主题 字符"/>
    <w:basedOn w:val="300"/>
    <w:link w:val="86"/>
    <w:semiHidden/>
    <w:qFormat/>
    <w:uiPriority w:val="99"/>
    <w:rPr>
      <w:b/>
      <w:bCs/>
      <w:kern w:val="0"/>
    </w:rPr>
  </w:style>
  <w:style w:type="character" w:customStyle="1" w:styleId="302">
    <w:name w:val="签名 字符"/>
    <w:basedOn w:val="232"/>
    <w:link w:val="58"/>
    <w:semiHidden/>
    <w:qFormat/>
    <w:uiPriority w:val="99"/>
    <w:rPr>
      <w:kern w:val="0"/>
    </w:rPr>
  </w:style>
  <w:style w:type="table" w:customStyle="1" w:styleId="303">
    <w:name w:val="List Table 1 Light"/>
    <w:basedOn w:val="89"/>
    <w:semiHidden/>
    <w:qFormat/>
    <w:uiPriority w:val="39"/>
    <w:tblStylePr w:type="firstRow">
      <w:rPr>
        <w:b/>
        <w:bCs/>
      </w:rPr>
      <w:tcPr>
        <w:tcBorders>
          <w:bottom w:val="single" w:color="666666" w:themeColor="text1" w:themeTint="99" w:sz="4"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04">
    <w:name w:val="List Table 1 Light Accent 1"/>
    <w:basedOn w:val="89"/>
    <w:semiHidden/>
    <w:qFormat/>
    <w:uiPriority w:val="39"/>
    <w:tblStylePr w:type="firstRow">
      <w:rPr>
        <w:b/>
        <w:bCs/>
      </w:rPr>
      <w:tcPr>
        <w:tcBorders>
          <w:bottom w:val="single" w:color="8EAADB" w:themeColor="accent1" w:themeTint="99" w:sz="4" w:space="0"/>
        </w:tcBorders>
      </w:tcPr>
    </w:tblStylePr>
    <w:tblStylePr w:type="lastRow">
      <w:rPr>
        <w:b/>
        <w:bCs/>
      </w:rPr>
      <w:tcPr>
        <w:tcBorders>
          <w:top w:val="sing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05">
    <w:name w:val="List Table 1 Light Accent 2"/>
    <w:basedOn w:val="89"/>
    <w:semiHidden/>
    <w:qFormat/>
    <w:uiPriority w:val="39"/>
    <w:tblStylePr w:type="firstRow">
      <w:rPr>
        <w:b/>
        <w:bCs/>
      </w:rPr>
      <w:tcPr>
        <w:tcBorders>
          <w:bottom w:val="single" w:color="F4B083" w:themeColor="accent2" w:themeTint="99" w:sz="4" w:space="0"/>
        </w:tcBorders>
      </w:tcPr>
    </w:tblStylePr>
    <w:tblStylePr w:type="lastRow">
      <w:rPr>
        <w:b/>
        <w:bCs/>
      </w:rPr>
      <w:tcPr>
        <w:tcBorders>
          <w:top w:val="sing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06">
    <w:name w:val="List Table 1 Light Accent 3"/>
    <w:basedOn w:val="89"/>
    <w:semiHidden/>
    <w:qFormat/>
    <w:uiPriority w:val="39"/>
    <w:tblStylePr w:type="firstRow">
      <w:rPr>
        <w:b/>
        <w:bCs/>
      </w:rPr>
      <w:tcPr>
        <w:tcBorders>
          <w:bottom w:val="single" w:color="C8C8C8" w:themeColor="accent3" w:themeTint="99" w:sz="4" w:space="0"/>
        </w:tcBorders>
      </w:tcPr>
    </w:tblStylePr>
    <w:tblStylePr w:type="lastRow">
      <w:rPr>
        <w:b/>
        <w:bCs/>
      </w:rPr>
      <w:tcPr>
        <w:tcBorders>
          <w:top w:val="sing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07">
    <w:name w:val="List Table 1 Light Accent 4"/>
    <w:basedOn w:val="89"/>
    <w:semiHidden/>
    <w:qFormat/>
    <w:uiPriority w:val="39"/>
    <w:tblStylePr w:type="firstRow">
      <w:rPr>
        <w:b/>
        <w:bCs/>
      </w:rPr>
      <w:tcPr>
        <w:tcBorders>
          <w:bottom w:val="single" w:color="FFD965" w:themeColor="accent4" w:themeTint="99" w:sz="4" w:space="0"/>
        </w:tcBorders>
      </w:tcPr>
    </w:tblStylePr>
    <w:tblStylePr w:type="lastRow">
      <w:rPr>
        <w:b/>
        <w:bCs/>
      </w:rPr>
      <w:tcPr>
        <w:tcBorders>
          <w:top w:val="sing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08">
    <w:name w:val="List Table 1 Light Accent 5"/>
    <w:basedOn w:val="89"/>
    <w:semiHidden/>
    <w:qFormat/>
    <w:uiPriority w:val="39"/>
    <w:tblStylePr w:type="firstRow">
      <w:rPr>
        <w:b/>
        <w:bCs/>
      </w:rPr>
      <w:tcPr>
        <w:tcBorders>
          <w:bottom w:val="single" w:color="9CC2E5" w:themeColor="accent5" w:themeTint="99" w:sz="4" w:space="0"/>
        </w:tcBorders>
      </w:tcPr>
    </w:tblStylePr>
    <w:tblStylePr w:type="lastRow">
      <w:rPr>
        <w:b/>
        <w:bCs/>
      </w:rPr>
      <w:tcPr>
        <w:tcBorders>
          <w:top w:val="sing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09">
    <w:name w:val="List Table 1 Light Accent 6"/>
    <w:basedOn w:val="89"/>
    <w:semiHidden/>
    <w:qFormat/>
    <w:uiPriority w:val="39"/>
    <w:tblStylePr w:type="firstRow">
      <w:rPr>
        <w:b/>
        <w:bCs/>
      </w:rPr>
      <w:tcPr>
        <w:tcBorders>
          <w:bottom w:val="single" w:color="A8D08D" w:themeColor="accent6" w:themeTint="99" w:sz="4" w:space="0"/>
        </w:tcBorders>
      </w:tcPr>
    </w:tblStylePr>
    <w:tblStylePr w:type="lastRow">
      <w:rPr>
        <w:b/>
        <w:bCs/>
      </w:rPr>
      <w:tcPr>
        <w:tcBorders>
          <w:top w:val="sing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10">
    <w:name w:val="List Table 2"/>
    <w:basedOn w:val="89"/>
    <w:semiHidden/>
    <w:qFormat/>
    <w:uiPriority w:val="39"/>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11">
    <w:name w:val="List Table 2 Accent 1"/>
    <w:basedOn w:val="89"/>
    <w:semiHidden/>
    <w:qFormat/>
    <w:uiPriority w:val="39"/>
    <w:tblPr>
      <w:tblBorders>
        <w:top w:val="single" w:color="8EAADB" w:themeColor="accent1" w:themeTint="99" w:sz="4" w:space="0"/>
        <w:bottom w:val="single" w:color="8EAADB" w:themeColor="accent1" w:themeTint="99" w:sz="4" w:space="0"/>
        <w:insideH w:val="single" w:color="8EAADB"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12">
    <w:name w:val="List Table 2 Accent 2"/>
    <w:basedOn w:val="89"/>
    <w:semiHidden/>
    <w:qFormat/>
    <w:uiPriority w:val="39"/>
    <w:tblPr>
      <w:tblBorders>
        <w:top w:val="single" w:color="F4B083" w:themeColor="accent2" w:themeTint="99" w:sz="4" w:space="0"/>
        <w:bottom w:val="single" w:color="F4B083" w:themeColor="accent2" w:themeTint="99" w:sz="4" w:space="0"/>
        <w:insideH w:val="single" w:color="F4B083"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13">
    <w:name w:val="List Table 2 Accent 3"/>
    <w:basedOn w:val="89"/>
    <w:semiHidden/>
    <w:qFormat/>
    <w:uiPriority w:val="39"/>
    <w:tblPr>
      <w:tblBorders>
        <w:top w:val="single" w:color="C8C8C8" w:themeColor="accent3" w:themeTint="99" w:sz="4" w:space="0"/>
        <w:bottom w:val="single" w:color="C8C8C8" w:themeColor="accent3" w:themeTint="99" w:sz="4" w:space="0"/>
        <w:insideH w:val="single" w:color="C8C8C8"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14">
    <w:name w:val="List Table 2 Accent 4"/>
    <w:basedOn w:val="89"/>
    <w:semiHidden/>
    <w:qFormat/>
    <w:uiPriority w:val="39"/>
    <w:tblPr>
      <w:tblBorders>
        <w:top w:val="single" w:color="FFD965" w:themeColor="accent4" w:themeTint="99" w:sz="4" w:space="0"/>
        <w:bottom w:val="single" w:color="FFD965" w:themeColor="accent4" w:themeTint="99" w:sz="4" w:space="0"/>
        <w:insideH w:val="single" w:color="FFD965"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15">
    <w:name w:val="List Table 2 Accent 5"/>
    <w:basedOn w:val="89"/>
    <w:semiHidden/>
    <w:qFormat/>
    <w:uiPriority w:val="39"/>
    <w:tblPr>
      <w:tblBorders>
        <w:top w:val="single" w:color="9CC2E5" w:themeColor="accent5" w:themeTint="99" w:sz="4" w:space="0"/>
        <w:bottom w:val="single" w:color="9CC2E5" w:themeColor="accent5" w:themeTint="99" w:sz="4" w:space="0"/>
        <w:insideH w:val="single" w:color="9CC2E5"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16">
    <w:name w:val="List Table 2 Accent 6"/>
    <w:basedOn w:val="89"/>
    <w:semiHidden/>
    <w:qFormat/>
    <w:uiPriority w:val="39"/>
    <w:tblPr>
      <w:tblBorders>
        <w:top w:val="single" w:color="A8D08D" w:themeColor="accent6" w:themeTint="99" w:sz="4" w:space="0"/>
        <w:bottom w:val="single" w:color="A8D08D" w:themeColor="accent6" w:themeTint="99" w:sz="4" w:space="0"/>
        <w:insideH w:val="single" w:color="A8D08D"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17">
    <w:name w:val="List Table 3"/>
    <w:basedOn w:val="89"/>
    <w:semiHidden/>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doub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000000" w:themeColor="text1" w:sz="4" w:space="0"/>
          <w:left w:val="nil"/>
        </w:tcBorders>
      </w:tcPr>
    </w:tblStylePr>
    <w:tblStylePr w:type="swCell">
      <w:tcPr>
        <w:tcBorders>
          <w:top w:val="double" w:color="000000" w:themeColor="text1" w:sz="4" w:space="0"/>
          <w:right w:val="nil"/>
        </w:tcBorders>
      </w:tcPr>
    </w:tblStylePr>
  </w:style>
  <w:style w:type="table" w:customStyle="1" w:styleId="318">
    <w:name w:val="List Table 3 Accent 1"/>
    <w:basedOn w:val="89"/>
    <w:semiHidden/>
    <w:qFormat/>
    <w:uiPriority w:val="3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table" w:customStyle="1" w:styleId="319">
    <w:name w:val="List Table 3 Accent 2"/>
    <w:basedOn w:val="89"/>
    <w:semiHidden/>
    <w:qFormat/>
    <w:uiPriority w:val="39"/>
    <w:tblPr>
      <w:tblBorders>
        <w:top w:val="single" w:color="ED7D31" w:themeColor="accent2" w:sz="4" w:space="0"/>
        <w:left w:val="single" w:color="ED7D31" w:themeColor="accent2" w:sz="4" w:space="0"/>
        <w:bottom w:val="single" w:color="ED7D31" w:themeColor="accent2" w:sz="4" w:space="0"/>
        <w:right w:val="single" w:color="ED7D31" w:themeColor="accent2" w:sz="4" w:space="0"/>
      </w:tblBorders>
    </w:tblPr>
    <w:tblStylePr w:type="firstRow">
      <w:rPr>
        <w:b/>
        <w:bCs/>
        <w:color w:val="FFFFFF" w:themeColor="background1"/>
        <w14:textFill>
          <w14:solidFill>
            <w14:schemeClr w14:val="bg1"/>
          </w14:solidFill>
        </w14:textFill>
      </w:rPr>
      <w:tcPr>
        <w:shd w:val="clear" w:color="auto" w:fill="ED7D31" w:themeFill="accent2"/>
      </w:tcPr>
    </w:tblStylePr>
    <w:tblStylePr w:type="lastRow">
      <w:rPr>
        <w:b/>
        <w:bCs/>
      </w:rPr>
      <w:tcPr>
        <w:tcBorders>
          <w:top w:val="double" w:color="ED7D31" w:themeColor="accent2"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ED7D31" w:themeColor="accent2" w:sz="4" w:space="0"/>
          <w:right w:val="single" w:color="ED7D31" w:themeColor="accent2" w:sz="4" w:space="0"/>
        </w:tcBorders>
      </w:tcPr>
    </w:tblStylePr>
    <w:tblStylePr w:type="band1Horz">
      <w:tcPr>
        <w:tcBorders>
          <w:top w:val="single" w:color="ED7D31" w:themeColor="accent2" w:sz="4" w:space="0"/>
          <w:bottom w:val="single" w:color="ED7D31" w:themeColor="accent2"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ED7D31" w:themeColor="accent2" w:sz="4" w:space="0"/>
          <w:left w:val="nil"/>
        </w:tcBorders>
      </w:tcPr>
    </w:tblStylePr>
    <w:tblStylePr w:type="swCell">
      <w:tcPr>
        <w:tcBorders>
          <w:top w:val="double" w:color="ED7D31" w:themeColor="accent2" w:sz="4" w:space="0"/>
          <w:right w:val="nil"/>
        </w:tcBorders>
      </w:tcPr>
    </w:tblStylePr>
  </w:style>
  <w:style w:type="table" w:customStyle="1" w:styleId="320">
    <w:name w:val="List Table 3 Accent 3"/>
    <w:basedOn w:val="89"/>
    <w:semiHidden/>
    <w:qFormat/>
    <w:uiPriority w:val="39"/>
    <w:tblPr>
      <w:tblBorders>
        <w:top w:val="single" w:color="A5A5A5" w:themeColor="accent3" w:sz="4" w:space="0"/>
        <w:left w:val="single" w:color="A5A5A5" w:themeColor="accent3" w:sz="4" w:space="0"/>
        <w:bottom w:val="single" w:color="A5A5A5" w:themeColor="accent3" w:sz="4" w:space="0"/>
        <w:right w:val="single" w:color="A5A5A5" w:themeColor="accent3" w:sz="4" w:space="0"/>
      </w:tblBorders>
    </w:tblPr>
    <w:tblStylePr w:type="firstRow">
      <w:rPr>
        <w:b/>
        <w:bCs/>
        <w:color w:val="FFFFFF" w:themeColor="background1"/>
        <w14:textFill>
          <w14:solidFill>
            <w14:schemeClr w14:val="bg1"/>
          </w14:solidFill>
        </w14:textFill>
      </w:rPr>
      <w:tcPr>
        <w:shd w:val="clear" w:color="auto" w:fill="A5A5A5" w:themeFill="accent3"/>
      </w:tcPr>
    </w:tblStylePr>
    <w:tblStylePr w:type="lastRow">
      <w:rPr>
        <w:b/>
        <w:bCs/>
      </w:rPr>
      <w:tcPr>
        <w:tcBorders>
          <w:top w:val="double" w:color="A5A5A5" w:themeColor="accent3"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A5A5A5" w:themeColor="accent3" w:sz="4" w:space="0"/>
          <w:right w:val="single" w:color="A5A5A5" w:themeColor="accent3" w:sz="4" w:space="0"/>
        </w:tcBorders>
      </w:tcPr>
    </w:tblStylePr>
    <w:tblStylePr w:type="band1Horz">
      <w:tcPr>
        <w:tcBorders>
          <w:top w:val="single" w:color="A5A5A5" w:themeColor="accent3" w:sz="4" w:space="0"/>
          <w:bottom w:val="single" w:color="A5A5A5" w:themeColor="accent3"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A5A5A5" w:themeColor="accent3" w:sz="4" w:space="0"/>
          <w:left w:val="nil"/>
        </w:tcBorders>
      </w:tcPr>
    </w:tblStylePr>
    <w:tblStylePr w:type="swCell">
      <w:tcPr>
        <w:tcBorders>
          <w:top w:val="double" w:color="A5A5A5" w:themeColor="accent3" w:sz="4" w:space="0"/>
          <w:right w:val="nil"/>
        </w:tcBorders>
      </w:tcPr>
    </w:tblStylePr>
  </w:style>
  <w:style w:type="table" w:customStyle="1" w:styleId="321">
    <w:name w:val="List Table 3 Accent 4"/>
    <w:basedOn w:val="89"/>
    <w:semiHidden/>
    <w:qFormat/>
    <w:uiPriority w:val="39"/>
    <w:tblPr>
      <w:tblBorders>
        <w:top w:val="single" w:color="FFC000" w:themeColor="accent4" w:sz="4" w:space="0"/>
        <w:left w:val="single" w:color="FFC000" w:themeColor="accent4" w:sz="4" w:space="0"/>
        <w:bottom w:val="single" w:color="FFC000" w:themeColor="accent4" w:sz="4" w:space="0"/>
        <w:right w:val="single" w:color="FFC000" w:themeColor="accent4" w:sz="4" w:space="0"/>
      </w:tblBorders>
    </w:tblPr>
    <w:tblStylePr w:type="firstRow">
      <w:rPr>
        <w:b/>
        <w:bCs/>
        <w:color w:val="FFFFFF" w:themeColor="background1"/>
        <w14:textFill>
          <w14:solidFill>
            <w14:schemeClr w14:val="bg1"/>
          </w14:solidFill>
        </w14:textFill>
      </w:rPr>
      <w:tcPr>
        <w:shd w:val="clear" w:color="auto" w:fill="FFC000" w:themeFill="accent4"/>
      </w:tcPr>
    </w:tblStylePr>
    <w:tblStylePr w:type="lastRow">
      <w:rPr>
        <w:b/>
        <w:bCs/>
      </w:rPr>
      <w:tcPr>
        <w:tcBorders>
          <w:top w:val="double" w:color="FFC000" w:themeColor="accent4"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FFC000" w:themeColor="accent4" w:sz="4" w:space="0"/>
          <w:right w:val="single" w:color="FFC000" w:themeColor="accent4" w:sz="4" w:space="0"/>
        </w:tcBorders>
      </w:tcPr>
    </w:tblStylePr>
    <w:tblStylePr w:type="band1Horz">
      <w:tcPr>
        <w:tcBorders>
          <w:top w:val="single" w:color="FFC000" w:themeColor="accent4" w:sz="4" w:space="0"/>
          <w:bottom w:val="single" w:color="FFC000" w:themeColor="accent4"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FFC000" w:themeColor="accent4" w:sz="4" w:space="0"/>
          <w:left w:val="nil"/>
        </w:tcBorders>
      </w:tcPr>
    </w:tblStylePr>
    <w:tblStylePr w:type="swCell">
      <w:tcPr>
        <w:tcBorders>
          <w:top w:val="double" w:color="FFC000" w:themeColor="accent4" w:sz="4" w:space="0"/>
          <w:right w:val="nil"/>
        </w:tcBorders>
      </w:tcPr>
    </w:tblStylePr>
  </w:style>
  <w:style w:type="table" w:customStyle="1" w:styleId="322">
    <w:name w:val="List Table 3 Accent 5"/>
    <w:basedOn w:val="89"/>
    <w:semiHidden/>
    <w:qFormat/>
    <w:uiPriority w:val="39"/>
    <w:tblPr>
      <w:tblBorders>
        <w:top w:val="single" w:color="5B9BD5" w:themeColor="accent5" w:sz="4" w:space="0"/>
        <w:left w:val="single" w:color="5B9BD5" w:themeColor="accent5" w:sz="4" w:space="0"/>
        <w:bottom w:val="single" w:color="5B9BD5" w:themeColor="accent5" w:sz="4" w:space="0"/>
        <w:right w:val="single" w:color="5B9BD5" w:themeColor="accent5" w:sz="4" w:space="0"/>
      </w:tblBorders>
    </w:tblPr>
    <w:tblStylePr w:type="firstRow">
      <w:rPr>
        <w:b/>
        <w:bCs/>
        <w:color w:val="FFFFFF" w:themeColor="background1"/>
        <w14:textFill>
          <w14:solidFill>
            <w14:schemeClr w14:val="bg1"/>
          </w14:solidFill>
        </w14:textFill>
      </w:rPr>
      <w:tcPr>
        <w:shd w:val="clear" w:color="auto" w:fill="5B9BD5" w:themeFill="accent5"/>
      </w:tcPr>
    </w:tblStylePr>
    <w:tblStylePr w:type="lastRow">
      <w:rPr>
        <w:b/>
        <w:bCs/>
      </w:rPr>
      <w:tcPr>
        <w:tcBorders>
          <w:top w:val="double" w:color="5B9BD5" w:themeColor="accent5"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5B9BD5" w:themeColor="accent5" w:sz="4" w:space="0"/>
          <w:right w:val="single" w:color="5B9BD5" w:themeColor="accent5" w:sz="4" w:space="0"/>
        </w:tcBorders>
      </w:tcPr>
    </w:tblStylePr>
    <w:tblStylePr w:type="band1Horz">
      <w:tcPr>
        <w:tcBorders>
          <w:top w:val="single" w:color="5B9BD5" w:themeColor="accent5" w:sz="4" w:space="0"/>
          <w:bottom w:val="single" w:color="5B9BD5" w:themeColor="accent5"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5B9BD5" w:themeColor="accent5" w:sz="4" w:space="0"/>
          <w:left w:val="nil"/>
        </w:tcBorders>
      </w:tcPr>
    </w:tblStylePr>
    <w:tblStylePr w:type="swCell">
      <w:tcPr>
        <w:tcBorders>
          <w:top w:val="double" w:color="5B9BD5" w:themeColor="accent5" w:sz="4" w:space="0"/>
          <w:right w:val="nil"/>
        </w:tcBorders>
      </w:tcPr>
    </w:tblStylePr>
  </w:style>
  <w:style w:type="table" w:customStyle="1" w:styleId="323">
    <w:name w:val="List Table 3 Accent 6"/>
    <w:basedOn w:val="89"/>
    <w:semiHidden/>
    <w:qFormat/>
    <w:uiPriority w:val="39"/>
    <w:tblPr>
      <w:tblBorders>
        <w:top w:val="single" w:color="70AD47" w:themeColor="accent6" w:sz="4" w:space="0"/>
        <w:left w:val="single" w:color="70AD47" w:themeColor="accent6" w:sz="4" w:space="0"/>
        <w:bottom w:val="single" w:color="70AD47" w:themeColor="accent6" w:sz="4" w:space="0"/>
        <w:right w:val="single" w:color="70AD47" w:themeColor="accent6" w:sz="4" w:space="0"/>
      </w:tblBorders>
    </w:tblPr>
    <w:tblStylePr w:type="firstRow">
      <w:rPr>
        <w:b/>
        <w:bCs/>
        <w:color w:val="FFFFFF" w:themeColor="background1"/>
        <w14:textFill>
          <w14:solidFill>
            <w14:schemeClr w14:val="bg1"/>
          </w14:solidFill>
        </w14:textFill>
      </w:rPr>
      <w:tcPr>
        <w:shd w:val="clear" w:color="auto" w:fill="70AD47" w:themeFill="accent6"/>
      </w:tcPr>
    </w:tblStylePr>
    <w:tblStylePr w:type="lastRow">
      <w:rPr>
        <w:b/>
        <w:bCs/>
      </w:rPr>
      <w:tcPr>
        <w:tcBorders>
          <w:top w:val="double" w:color="70AD47" w:themeColor="accent6"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70AD47" w:themeColor="accent6" w:sz="4" w:space="0"/>
          <w:right w:val="single" w:color="70AD47" w:themeColor="accent6" w:sz="4" w:space="0"/>
        </w:tcBorders>
      </w:tcPr>
    </w:tblStylePr>
    <w:tblStylePr w:type="band1Horz">
      <w:tcPr>
        <w:tcBorders>
          <w:top w:val="single" w:color="70AD47" w:themeColor="accent6" w:sz="4" w:space="0"/>
          <w:bottom w:val="single" w:color="70AD47" w:themeColor="accent6"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70AD47" w:themeColor="accent6" w:sz="4" w:space="0"/>
          <w:left w:val="nil"/>
        </w:tcBorders>
      </w:tcPr>
    </w:tblStylePr>
    <w:tblStylePr w:type="swCell">
      <w:tcPr>
        <w:tcBorders>
          <w:top w:val="double" w:color="70AD47" w:themeColor="accent6" w:sz="4" w:space="0"/>
          <w:right w:val="nil"/>
        </w:tcBorders>
      </w:tcPr>
    </w:tblStylePr>
  </w:style>
  <w:style w:type="table" w:customStyle="1" w:styleId="324">
    <w:name w:val="List Table 4"/>
    <w:basedOn w:val="89"/>
    <w:semiHidden/>
    <w:qFormat/>
    <w:uiPriority w:val="3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25">
    <w:name w:val="List Table 4 Accent 1"/>
    <w:basedOn w:val="89"/>
    <w:semiHidden/>
    <w:qFormat/>
    <w:uiPriority w:val="3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26">
    <w:name w:val="List Table 4 Accent 2"/>
    <w:basedOn w:val="89"/>
    <w:semiHidden/>
    <w:qFormat/>
    <w:uiPriority w:val="39"/>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tcBorders>
        <w:shd w:val="clear" w:color="auto" w:fill="ED7D31" w:themeFill="accent2"/>
      </w:tcPr>
    </w:tblStylePr>
    <w:tblStylePr w:type="lastRow">
      <w:rPr>
        <w:b/>
        <w:bCs/>
      </w:rPr>
      <w:tcPr>
        <w:tcBorders>
          <w:top w:val="doub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27">
    <w:name w:val="List Table 4 Accent 3"/>
    <w:basedOn w:val="89"/>
    <w:semiHidden/>
    <w:qFormat/>
    <w:uiPriority w:val="3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28">
    <w:name w:val="List Table 4 Accent 4"/>
    <w:basedOn w:val="89"/>
    <w:semiHidden/>
    <w:qFormat/>
    <w:uiPriority w:val="39"/>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tcBorders>
        <w:shd w:val="clear" w:color="auto" w:fill="FFC000" w:themeFill="accent4"/>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29">
    <w:name w:val="List Table 4 Accent 5"/>
    <w:basedOn w:val="89"/>
    <w:semiHidden/>
    <w:qFormat/>
    <w:uiPriority w:val="39"/>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tcBorders>
        <w:shd w:val="clear" w:color="auto" w:fill="5B9BD5" w:themeFill="accent5"/>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30">
    <w:name w:val="List Table 4 Accent 6"/>
    <w:basedOn w:val="89"/>
    <w:semiHidden/>
    <w:qFormat/>
    <w:uiPriority w:val="3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tcBorders>
        <w:shd w:val="clear" w:color="auto" w:fill="70AD47" w:themeFill="accent6"/>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31">
    <w:name w:val="List Table 5 Dark"/>
    <w:basedOn w:val="89"/>
    <w:semiHidden/>
    <w:qFormat/>
    <w:uiPriority w:val="39"/>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32">
    <w:name w:val="List Table 5 Dark Accent 1"/>
    <w:basedOn w:val="89"/>
    <w:semiHidden/>
    <w:qFormat/>
    <w:uiPriority w:val="39"/>
    <w:rPr>
      <w:color w:val="FFFFFF" w:themeColor="background1"/>
      <w14:textFill>
        <w14:solidFill>
          <w14:schemeClr w14:val="bg1"/>
        </w14:solidFill>
      </w14:textFill>
    </w:rPr>
    <w:tblPr>
      <w:tblBorders>
        <w:top w:val="single" w:color="4472C4" w:themeColor="accent1" w:sz="24" w:space="0"/>
        <w:left w:val="single" w:color="4472C4" w:themeColor="accent1" w:sz="24" w:space="0"/>
        <w:bottom w:val="single" w:color="4472C4" w:themeColor="accent1" w:sz="24" w:space="0"/>
        <w:right w:val="single" w:color="4472C4" w:themeColor="accent1" w:sz="24" w:space="0"/>
      </w:tblBorders>
    </w:tblPr>
    <w:tcPr>
      <w:shd w:val="clear" w:color="auto" w:fill="4472C4" w:themeFill="accen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33">
    <w:name w:val="List Table 5 Dark Accent 2"/>
    <w:basedOn w:val="89"/>
    <w:semiHidden/>
    <w:qFormat/>
    <w:uiPriority w:val="39"/>
    <w:rPr>
      <w:color w:val="FFFFFF" w:themeColor="background1"/>
      <w14:textFill>
        <w14:solidFill>
          <w14:schemeClr w14:val="bg1"/>
        </w14:solidFill>
      </w14:textFill>
    </w:rPr>
    <w:tblPr>
      <w:tblBorders>
        <w:top w:val="single" w:color="ED7D31" w:themeColor="accent2" w:sz="24" w:space="0"/>
        <w:left w:val="single" w:color="ED7D31" w:themeColor="accent2" w:sz="24" w:space="0"/>
        <w:bottom w:val="single" w:color="ED7D31" w:themeColor="accent2" w:sz="24" w:space="0"/>
        <w:right w:val="single" w:color="ED7D31" w:themeColor="accent2" w:sz="24" w:space="0"/>
      </w:tblBorders>
    </w:tblPr>
    <w:tcPr>
      <w:shd w:val="clear" w:color="auto" w:fill="ED7D31" w:themeFill="accent2"/>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34">
    <w:name w:val="List Table 5 Dark Accent 3"/>
    <w:basedOn w:val="89"/>
    <w:semiHidden/>
    <w:qFormat/>
    <w:uiPriority w:val="39"/>
    <w:rPr>
      <w:color w:val="FFFFFF" w:themeColor="background1"/>
      <w14:textFill>
        <w14:solidFill>
          <w14:schemeClr w14:val="bg1"/>
        </w14:solidFill>
      </w14:textFill>
    </w:rPr>
    <w:tblPr>
      <w:tblBorders>
        <w:top w:val="single" w:color="A5A5A5" w:themeColor="accent3" w:sz="24" w:space="0"/>
        <w:left w:val="single" w:color="A5A5A5" w:themeColor="accent3" w:sz="24" w:space="0"/>
        <w:bottom w:val="single" w:color="A5A5A5" w:themeColor="accent3" w:sz="24" w:space="0"/>
        <w:right w:val="single" w:color="A5A5A5" w:themeColor="accent3" w:sz="24" w:space="0"/>
      </w:tblBorders>
    </w:tblPr>
    <w:tcPr>
      <w:shd w:val="clear" w:color="auto" w:fill="A5A5A5" w:themeFill="accent3"/>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35">
    <w:name w:val="List Table 5 Dark Accent 4"/>
    <w:basedOn w:val="89"/>
    <w:semiHidden/>
    <w:qFormat/>
    <w:uiPriority w:val="39"/>
    <w:rPr>
      <w:color w:val="FFFFFF" w:themeColor="background1"/>
      <w14:textFill>
        <w14:solidFill>
          <w14:schemeClr w14:val="bg1"/>
        </w14:solidFill>
      </w14:textFill>
    </w:rPr>
    <w:tblPr>
      <w:tblBorders>
        <w:top w:val="single" w:color="FFC000" w:themeColor="accent4" w:sz="24" w:space="0"/>
        <w:left w:val="single" w:color="FFC000" w:themeColor="accent4" w:sz="24" w:space="0"/>
        <w:bottom w:val="single" w:color="FFC000" w:themeColor="accent4" w:sz="24" w:space="0"/>
        <w:right w:val="single" w:color="FFC000" w:themeColor="accent4" w:sz="24" w:space="0"/>
      </w:tblBorders>
    </w:tblPr>
    <w:tcPr>
      <w:shd w:val="clear" w:color="auto" w:fill="FFC000" w:themeFill="accent4"/>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36">
    <w:name w:val="List Table 5 Dark Accent 5"/>
    <w:basedOn w:val="89"/>
    <w:semiHidden/>
    <w:qFormat/>
    <w:uiPriority w:val="39"/>
    <w:rPr>
      <w:color w:val="FFFFFF" w:themeColor="background1"/>
      <w14:textFill>
        <w14:solidFill>
          <w14:schemeClr w14:val="bg1"/>
        </w14:solidFill>
      </w14:textFill>
    </w:rPr>
    <w:tblPr>
      <w:tblBorders>
        <w:top w:val="single" w:color="5B9BD5" w:themeColor="accent5" w:sz="24" w:space="0"/>
        <w:left w:val="single" w:color="5B9BD5" w:themeColor="accent5" w:sz="24" w:space="0"/>
        <w:bottom w:val="single" w:color="5B9BD5" w:themeColor="accent5" w:sz="24" w:space="0"/>
        <w:right w:val="single" w:color="5B9BD5" w:themeColor="accent5" w:sz="24" w:space="0"/>
      </w:tblBorders>
    </w:tblPr>
    <w:tcPr>
      <w:shd w:val="clear" w:color="auto" w:fill="5B9BD5" w:themeFill="accent5"/>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37">
    <w:name w:val="List Table 5 Dark Accent 6"/>
    <w:basedOn w:val="89"/>
    <w:semiHidden/>
    <w:qFormat/>
    <w:uiPriority w:val="39"/>
    <w:rPr>
      <w:color w:val="FFFFFF" w:themeColor="background1"/>
      <w14:textFill>
        <w14:solidFill>
          <w14:schemeClr w14:val="bg1"/>
        </w14:solidFill>
      </w14:textFill>
    </w:rPr>
    <w:tblPr>
      <w:tblBorders>
        <w:top w:val="single" w:color="70AD47" w:themeColor="accent6" w:sz="24" w:space="0"/>
        <w:left w:val="single" w:color="70AD47" w:themeColor="accent6" w:sz="24" w:space="0"/>
        <w:bottom w:val="single" w:color="70AD47" w:themeColor="accent6" w:sz="24" w:space="0"/>
        <w:right w:val="single" w:color="70AD47" w:themeColor="accent6" w:sz="24" w:space="0"/>
      </w:tblBorders>
    </w:tblPr>
    <w:tcPr>
      <w:shd w:val="clear" w:color="auto" w:fill="70AD47" w:themeFill="accent6"/>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338">
    <w:name w:val="List Table 6 Colorful"/>
    <w:basedOn w:val="89"/>
    <w:semiHidden/>
    <w:qFormat/>
    <w:uiPriority w:val="39"/>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39">
    <w:name w:val="List Table 6 Colorful Accent 1"/>
    <w:basedOn w:val="89"/>
    <w:semiHidden/>
    <w:qFormat/>
    <w:uiPriority w:val="39"/>
    <w:rPr>
      <w:color w:val="2F5597" w:themeColor="accent1" w:themeShade="BF"/>
    </w:rPr>
    <w:tblPr>
      <w:tblBorders>
        <w:top w:val="single" w:color="4472C4" w:themeColor="accent1" w:sz="4" w:space="0"/>
        <w:bottom w:val="single" w:color="4472C4" w:themeColor="accent1" w:sz="4" w:space="0"/>
      </w:tblBorders>
    </w:tblPr>
    <w:tblStylePr w:type="firstRow">
      <w:rPr>
        <w:b/>
        <w:bCs/>
      </w:rPr>
      <w:tcPr>
        <w:tcBorders>
          <w:bottom w:val="single" w:color="4472C4" w:themeColor="accent1" w:sz="4" w:space="0"/>
        </w:tcBorders>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40">
    <w:name w:val="List Table 6 Colorful Accent 2"/>
    <w:basedOn w:val="89"/>
    <w:semiHidden/>
    <w:qFormat/>
    <w:uiPriority w:val="39"/>
    <w:rPr>
      <w:color w:val="C55A11" w:themeColor="accent2" w:themeShade="BF"/>
    </w:rPr>
    <w:tblPr>
      <w:tblBorders>
        <w:top w:val="single" w:color="ED7D31" w:themeColor="accent2" w:sz="4" w:space="0"/>
        <w:bottom w:val="single" w:color="ED7D31" w:themeColor="accent2" w:sz="4" w:space="0"/>
      </w:tblBorders>
    </w:tblPr>
    <w:tblStylePr w:type="firstRow">
      <w:rPr>
        <w:b/>
        <w:bCs/>
      </w:rPr>
      <w:tcPr>
        <w:tcBorders>
          <w:bottom w:val="single" w:color="ED7D31" w:themeColor="accent2" w:sz="4" w:space="0"/>
        </w:tcBorders>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41">
    <w:name w:val="List Table 6 Colorful Accent 3"/>
    <w:basedOn w:val="89"/>
    <w:semiHidden/>
    <w:qFormat/>
    <w:uiPriority w:val="39"/>
    <w:rPr>
      <w:color w:val="7C7C7C" w:themeColor="accent3" w:themeShade="BF"/>
    </w:rPr>
    <w:tblPr>
      <w:tblBorders>
        <w:top w:val="single" w:color="A5A5A5" w:themeColor="accent3" w:sz="4" w:space="0"/>
        <w:bottom w:val="single" w:color="A5A5A5" w:themeColor="accent3" w:sz="4" w:space="0"/>
      </w:tblBorders>
    </w:tblPr>
    <w:tblStylePr w:type="firstRow">
      <w:rPr>
        <w:b/>
        <w:bCs/>
      </w:rPr>
      <w:tcPr>
        <w:tcBorders>
          <w:bottom w:val="single" w:color="A5A5A5" w:themeColor="accent3" w:sz="4" w:space="0"/>
        </w:tcBorders>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42">
    <w:name w:val="List Table 6 Colorful Accent 4"/>
    <w:basedOn w:val="89"/>
    <w:semiHidden/>
    <w:qFormat/>
    <w:uiPriority w:val="39"/>
    <w:rPr>
      <w:color w:val="BF9000" w:themeColor="accent4" w:themeShade="BF"/>
    </w:rPr>
    <w:tblPr>
      <w:tblBorders>
        <w:top w:val="single" w:color="FFC000" w:themeColor="accent4" w:sz="4" w:space="0"/>
        <w:bottom w:val="single" w:color="FFC000" w:themeColor="accent4" w:sz="4" w:space="0"/>
      </w:tblBorders>
    </w:tblPr>
    <w:tblStylePr w:type="firstRow">
      <w:rPr>
        <w:b/>
        <w:bCs/>
      </w:rPr>
      <w:tcPr>
        <w:tcBorders>
          <w:bottom w:val="single" w:color="FFC000" w:themeColor="accent4" w:sz="4" w:space="0"/>
        </w:tcBorders>
      </w:tcPr>
    </w:tblStylePr>
    <w:tblStylePr w:type="lastRow">
      <w:rPr>
        <w:b/>
        <w:bCs/>
      </w:rPr>
      <w:tcPr>
        <w:tcBorders>
          <w:top w:val="double" w:color="FFC000" w:themeColor="accent4"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43">
    <w:name w:val="List Table 6 Colorful Accent 5"/>
    <w:basedOn w:val="89"/>
    <w:semiHidden/>
    <w:qFormat/>
    <w:uiPriority w:val="39"/>
    <w:rPr>
      <w:color w:val="2E75B6" w:themeColor="accent5" w:themeShade="BF"/>
    </w:rPr>
    <w:tblPr>
      <w:tblBorders>
        <w:top w:val="single" w:color="5B9BD5" w:themeColor="accent5" w:sz="4" w:space="0"/>
        <w:bottom w:val="single" w:color="5B9BD5" w:themeColor="accent5" w:sz="4" w:space="0"/>
      </w:tblBorders>
    </w:tblPr>
    <w:tblStylePr w:type="firstRow">
      <w:rPr>
        <w:b/>
        <w:bCs/>
      </w:rPr>
      <w:tcPr>
        <w:tcBorders>
          <w:bottom w:val="single" w:color="5B9BD5" w:themeColor="accent5" w:sz="4" w:space="0"/>
        </w:tcBorders>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44">
    <w:name w:val="List Table 6 Colorful Accent 6"/>
    <w:basedOn w:val="89"/>
    <w:semiHidden/>
    <w:qFormat/>
    <w:uiPriority w:val="39"/>
    <w:rPr>
      <w:color w:val="548235" w:themeColor="accent6" w:themeShade="BF"/>
    </w:rPr>
    <w:tblPr>
      <w:tblBorders>
        <w:top w:val="single" w:color="70AD47" w:themeColor="accent6" w:sz="4" w:space="0"/>
        <w:bottom w:val="single" w:color="70AD47" w:themeColor="accent6" w:sz="4" w:space="0"/>
      </w:tblBorders>
    </w:tblPr>
    <w:tblStylePr w:type="firstRow">
      <w:rPr>
        <w:b/>
        <w:bCs/>
      </w:rPr>
      <w:tcPr>
        <w:tcBorders>
          <w:bottom w:val="single" w:color="70AD47" w:themeColor="accent6" w:sz="4" w:space="0"/>
        </w:tcBorders>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45">
    <w:name w:val="List Table 7 Colorful"/>
    <w:basedOn w:val="89"/>
    <w:semiHidden/>
    <w:qFormat/>
    <w:uiPriority w:val="39"/>
    <w:rPr>
      <w:color w:val="000000" w:themeColor="text1"/>
      <w14:textFill>
        <w14:solidFill>
          <w14:schemeClr w14:val="tx1"/>
        </w14:solidFill>
      </w14:textFill>
    </w:rPr>
    <w:tblStylePr w:type="firstRow">
      <w:rPr>
        <w:rFonts w:asciiTheme="majorHAnsi" w:hAnsiTheme="majorHAnsi" w:eastAsiaTheme="majorEastAsia" w:cstheme="majorBidi"/>
        <w:i/>
        <w:iCs/>
        <w:sz w:val="26"/>
      </w:r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000000" w:themeColor="text1" w:sz="4" w:space="0"/>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46">
    <w:name w:val="List Table 7 Colorful Accent 1"/>
    <w:basedOn w:val="89"/>
    <w:semiHidden/>
    <w:qFormat/>
    <w:uiPriority w:val="39"/>
    <w:rPr>
      <w:color w:val="2F5597" w:themeColor="accent1" w:themeShade="BF"/>
    </w:rPr>
    <w:tblStylePr w:type="firstRow">
      <w:rPr>
        <w:rFonts w:asciiTheme="majorHAnsi" w:hAnsiTheme="majorHAnsi" w:eastAsiaTheme="majorEastAsia" w:cstheme="majorBidi"/>
        <w:i/>
        <w:iCs/>
        <w:sz w:val="26"/>
      </w:rPr>
      <w:tcPr>
        <w:tcBorders>
          <w:bottom w:val="single" w:color="4472C4" w:themeColor="accen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4472C4"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4472C4" w:themeColor="accen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4472C4" w:themeColor="accent1" w:sz="4" w:space="0"/>
        </w:tcBorders>
        <w:shd w:val="clear" w:color="auto" w:fill="FFFFFF" w:themeFill="background1"/>
      </w:tcPr>
    </w:tblStylePr>
    <w:tblStylePr w:type="band1Vert">
      <w:tcPr>
        <w:shd w:val="clear" w:color="auto" w:fill="D9E2F3" w:themeFill="accent1" w:themeFillTint="33"/>
      </w:tcPr>
    </w:tblStylePr>
    <w:tblStylePr w:type="band1Horz">
      <w:tcPr>
        <w:shd w:val="clear" w:color="auto" w:fill="D9E2F3" w:themeFill="accen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47">
    <w:name w:val="List Table 7 Colorful Accent 2"/>
    <w:basedOn w:val="89"/>
    <w:semiHidden/>
    <w:qFormat/>
    <w:uiPriority w:val="39"/>
    <w:rPr>
      <w:color w:val="C55A11" w:themeColor="accent2" w:themeShade="BF"/>
    </w:rPr>
    <w:tblStylePr w:type="firstRow">
      <w:rPr>
        <w:rFonts w:asciiTheme="majorHAnsi" w:hAnsiTheme="majorHAnsi" w:eastAsiaTheme="majorEastAsia" w:cstheme="majorBidi"/>
        <w:i/>
        <w:iCs/>
        <w:sz w:val="26"/>
      </w:rPr>
      <w:tcPr>
        <w:tcBorders>
          <w:bottom w:val="single" w:color="ED7D31" w:themeColor="accent2"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ED7D31"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ED7D31" w:themeColor="accent2"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ED7D31" w:themeColor="accent2" w:sz="4" w:space="0"/>
        </w:tcBorders>
        <w:shd w:val="clear" w:color="auto" w:fill="FFFFFF" w:themeFill="background1"/>
      </w:tcPr>
    </w:tblStylePr>
    <w:tblStylePr w:type="band1Vert">
      <w:tcPr>
        <w:shd w:val="clear" w:color="auto" w:fill="FBE4D5" w:themeFill="accent2" w:themeFillTint="33"/>
      </w:tcPr>
    </w:tblStylePr>
    <w:tblStylePr w:type="band1Horz">
      <w:tcPr>
        <w:shd w:val="clear" w:color="auto" w:fill="FBE4D5" w:themeFill="accent2"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48">
    <w:name w:val="List Table 7 Colorful Accent 3"/>
    <w:basedOn w:val="89"/>
    <w:semiHidden/>
    <w:qFormat/>
    <w:uiPriority w:val="39"/>
    <w:rPr>
      <w:color w:val="7C7C7C" w:themeColor="accent3" w:themeShade="BF"/>
    </w:rPr>
    <w:tblStylePr w:type="firstRow">
      <w:rPr>
        <w:rFonts w:asciiTheme="majorHAnsi" w:hAnsiTheme="majorHAnsi" w:eastAsiaTheme="majorEastAsia" w:cstheme="majorBidi"/>
        <w:i/>
        <w:iCs/>
        <w:sz w:val="26"/>
      </w:rPr>
      <w:tcPr>
        <w:tcBorders>
          <w:bottom w:val="single" w:color="A5A5A5" w:themeColor="accent3"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A5A5A5"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A5A5A5" w:themeColor="accent3"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A5A5A5" w:themeColor="accent3" w:sz="4" w:space="0"/>
        </w:tcBorders>
        <w:shd w:val="clear" w:color="auto" w:fill="FFFFFF" w:themeFill="background1"/>
      </w:tcPr>
    </w:tblStylePr>
    <w:tblStylePr w:type="band1Vert">
      <w:tcPr>
        <w:shd w:val="clear" w:color="auto" w:fill="ECECEC" w:themeFill="accent3" w:themeFillTint="33"/>
      </w:tcPr>
    </w:tblStylePr>
    <w:tblStylePr w:type="band1Horz">
      <w:tcPr>
        <w:shd w:val="clear" w:color="auto" w:fill="ECECEC" w:themeFill="accent3"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49">
    <w:name w:val="List Table 7 Colorful Accent 4"/>
    <w:basedOn w:val="89"/>
    <w:semiHidden/>
    <w:qFormat/>
    <w:uiPriority w:val="39"/>
    <w:rPr>
      <w:color w:val="BF9000" w:themeColor="accent4" w:themeShade="BF"/>
    </w:rPr>
    <w:tblStylePr w:type="firstRow">
      <w:rPr>
        <w:rFonts w:asciiTheme="majorHAnsi" w:hAnsiTheme="majorHAnsi" w:eastAsiaTheme="majorEastAsia" w:cstheme="majorBidi"/>
        <w:i/>
        <w:iCs/>
        <w:sz w:val="26"/>
      </w:rPr>
      <w:tcPr>
        <w:tcBorders>
          <w:bottom w:val="single" w:color="FFC000" w:themeColor="accent4"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FFC000"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FFC000" w:themeColor="accent4"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FFC000" w:themeColor="accent4" w:sz="4" w:space="0"/>
        </w:tcBorders>
        <w:shd w:val="clear" w:color="auto" w:fill="FFFFFF" w:themeFill="background1"/>
      </w:tcPr>
    </w:tblStylePr>
    <w:tblStylePr w:type="band1Vert">
      <w:tcPr>
        <w:shd w:val="clear" w:color="auto" w:fill="FEF2CC" w:themeFill="accent4" w:themeFillTint="33"/>
      </w:tcPr>
    </w:tblStylePr>
    <w:tblStylePr w:type="band1Horz">
      <w:tcPr>
        <w:shd w:val="clear" w:color="auto" w:fill="FEF2CC" w:themeFill="accent4"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50">
    <w:name w:val="List Table 7 Colorful Accent 5"/>
    <w:basedOn w:val="89"/>
    <w:semiHidden/>
    <w:qFormat/>
    <w:uiPriority w:val="39"/>
    <w:rPr>
      <w:color w:val="2E75B6" w:themeColor="accent5" w:themeShade="BF"/>
    </w:rPr>
    <w:tblStylePr w:type="firstRow">
      <w:rPr>
        <w:rFonts w:asciiTheme="majorHAnsi" w:hAnsiTheme="majorHAnsi" w:eastAsiaTheme="majorEastAsia" w:cstheme="majorBidi"/>
        <w:i/>
        <w:iCs/>
        <w:sz w:val="26"/>
      </w:r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5B9BD5" w:themeColor="accent5" w:sz="4" w:space="0"/>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51">
    <w:name w:val="List Table 7 Colorful Accent 6"/>
    <w:basedOn w:val="89"/>
    <w:semiHidden/>
    <w:qFormat/>
    <w:uiPriority w:val="39"/>
    <w:rPr>
      <w:color w:val="548235" w:themeColor="accent6" w:themeShade="BF"/>
    </w:rPr>
    <w:tblStylePr w:type="firstRow">
      <w:rPr>
        <w:rFonts w:asciiTheme="majorHAnsi" w:hAnsiTheme="majorHAnsi" w:eastAsiaTheme="majorEastAsia" w:cstheme="majorBidi"/>
        <w:i/>
        <w:iCs/>
        <w:sz w:val="26"/>
      </w:rPr>
      <w:tcPr>
        <w:tcBorders>
          <w:bottom w:val="single" w:color="70AD47" w:themeColor="accent6"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0AD47"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0AD47" w:themeColor="accent6"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0AD47" w:themeColor="accent6" w:sz="4" w:space="0"/>
        </w:tcBorders>
        <w:shd w:val="clear" w:color="auto" w:fill="FFFFFF" w:themeFill="background1"/>
      </w:tcPr>
    </w:tblStylePr>
    <w:tblStylePr w:type="band1Vert">
      <w:tcPr>
        <w:shd w:val="clear" w:color="auto" w:fill="E2EFD9" w:themeFill="accent6" w:themeFillTint="33"/>
      </w:tcPr>
    </w:tblStylePr>
    <w:tblStylePr w:type="band1Horz">
      <w:tcPr>
        <w:shd w:val="clear" w:color="auto" w:fill="E2EFD9" w:themeFill="accent6"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352">
    <w:name w:val="日期 字符"/>
    <w:basedOn w:val="232"/>
    <w:link w:val="50"/>
    <w:semiHidden/>
    <w:qFormat/>
    <w:uiPriority w:val="99"/>
    <w:rPr>
      <w:kern w:val="0"/>
    </w:rPr>
  </w:style>
  <w:style w:type="character" w:customStyle="1" w:styleId="353">
    <w:name w:val="Book Title"/>
    <w:basedOn w:val="232"/>
    <w:semiHidden/>
    <w:qFormat/>
    <w:uiPriority w:val="39"/>
    <w:rPr>
      <w:b/>
      <w:bCs/>
      <w:i/>
      <w:iCs/>
      <w:spacing w:val="5"/>
    </w:rPr>
  </w:style>
  <w:style w:type="paragraph" w:customStyle="1" w:styleId="354">
    <w:name w:val="Bibliography"/>
    <w:basedOn w:val="1"/>
    <w:next w:val="1"/>
    <w:semiHidden/>
    <w:qFormat/>
    <w:uiPriority w:val="39"/>
  </w:style>
  <w:style w:type="table" w:customStyle="1" w:styleId="355">
    <w:name w:val="Grid Table 1 Light"/>
    <w:basedOn w:val="89"/>
    <w:semiHidden/>
    <w:qFormat/>
    <w:uiPriority w:val="39"/>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356">
    <w:name w:val="Grid Table 1 Light Accent 1"/>
    <w:basedOn w:val="89"/>
    <w:semiHidden/>
    <w:uiPriority w:val="39"/>
    <w:tblPr>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2" w:space="0"/>
        </w:tcBorders>
      </w:tcPr>
    </w:tblStylePr>
    <w:tblStylePr w:type="firstCol">
      <w:rPr>
        <w:b/>
        <w:bCs/>
      </w:rPr>
    </w:tblStylePr>
    <w:tblStylePr w:type="lastCol">
      <w:rPr>
        <w:b/>
        <w:bCs/>
      </w:rPr>
    </w:tblStylePr>
  </w:style>
  <w:style w:type="table" w:customStyle="1" w:styleId="357">
    <w:name w:val="Grid Table 1 Light Accent 2"/>
    <w:basedOn w:val="89"/>
    <w:semiHidden/>
    <w:uiPriority w:val="39"/>
    <w:tblPr>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Pr>
    <w:tblStylePr w:type="firstRow">
      <w:rPr>
        <w:b/>
        <w:bCs/>
      </w:rPr>
      <w:tcPr>
        <w:tcBorders>
          <w:bottom w:val="single" w:color="F4B083" w:themeColor="accent2" w:themeTint="99" w:sz="12" w:space="0"/>
        </w:tcBorders>
      </w:tcPr>
    </w:tblStylePr>
    <w:tblStylePr w:type="lastRow">
      <w:rPr>
        <w:b/>
        <w:bCs/>
      </w:rPr>
      <w:tcPr>
        <w:tcBorders>
          <w:top w:val="double" w:color="F4B083" w:themeColor="accent2" w:themeTint="99" w:sz="2" w:space="0"/>
        </w:tcBorders>
      </w:tcPr>
    </w:tblStylePr>
    <w:tblStylePr w:type="firstCol">
      <w:rPr>
        <w:b/>
        <w:bCs/>
      </w:rPr>
    </w:tblStylePr>
    <w:tblStylePr w:type="lastCol">
      <w:rPr>
        <w:b/>
        <w:bCs/>
      </w:rPr>
    </w:tblStylePr>
  </w:style>
  <w:style w:type="table" w:customStyle="1" w:styleId="358">
    <w:name w:val="Grid Table 1 Light Accent 3"/>
    <w:basedOn w:val="89"/>
    <w:semiHidden/>
    <w:qFormat/>
    <w:uiPriority w:val="39"/>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Row">
      <w:rPr>
        <w:b/>
        <w:bCs/>
      </w:rPr>
      <w:tcPr>
        <w:tcBorders>
          <w:bottom w:val="single" w:color="C8C8C8" w:themeColor="accent3" w:themeTint="99" w:sz="12" w:space="0"/>
        </w:tcBorders>
      </w:tcPr>
    </w:tblStylePr>
    <w:tblStylePr w:type="lastRow">
      <w:rPr>
        <w:b/>
        <w:bCs/>
      </w:rPr>
      <w:tcPr>
        <w:tcBorders>
          <w:top w:val="double" w:color="C8C8C8" w:themeColor="accent3" w:themeTint="99" w:sz="2" w:space="0"/>
        </w:tcBorders>
      </w:tcPr>
    </w:tblStylePr>
    <w:tblStylePr w:type="firstCol">
      <w:rPr>
        <w:b/>
        <w:bCs/>
      </w:rPr>
    </w:tblStylePr>
    <w:tblStylePr w:type="lastCol">
      <w:rPr>
        <w:b/>
        <w:bCs/>
      </w:rPr>
    </w:tblStylePr>
  </w:style>
  <w:style w:type="table" w:customStyle="1" w:styleId="359">
    <w:name w:val="Grid Table 1 Light Accent 4"/>
    <w:basedOn w:val="89"/>
    <w:semiHidden/>
    <w:uiPriority w:val="39"/>
    <w:tblPr>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cPr>
        <w:tcBorders>
          <w:bottom w:val="single" w:color="FFD965" w:themeColor="accent4" w:themeTint="99" w:sz="12" w:space="0"/>
        </w:tcBorders>
      </w:tcPr>
    </w:tblStylePr>
    <w:tblStylePr w:type="lastRow">
      <w:rPr>
        <w:b/>
        <w:bCs/>
      </w:rPr>
      <w:tcPr>
        <w:tcBorders>
          <w:top w:val="double" w:color="FFD965" w:themeColor="accent4" w:themeTint="99" w:sz="2" w:space="0"/>
        </w:tcBorders>
      </w:tcPr>
    </w:tblStylePr>
    <w:tblStylePr w:type="firstCol">
      <w:rPr>
        <w:b/>
        <w:bCs/>
      </w:rPr>
    </w:tblStylePr>
    <w:tblStylePr w:type="lastCol">
      <w:rPr>
        <w:b/>
        <w:bCs/>
      </w:rPr>
    </w:tblStylePr>
  </w:style>
  <w:style w:type="table" w:customStyle="1" w:styleId="360">
    <w:name w:val="Grid Table 1 Light Accent 5"/>
    <w:basedOn w:val="89"/>
    <w:semiHidden/>
    <w:qFormat/>
    <w:uiPriority w:val="39"/>
    <w:tblPr>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cPr>
        <w:tcBorders>
          <w:bottom w:val="single" w:color="9CC2E5" w:themeColor="accent5" w:themeTint="99" w:sz="12" w:space="0"/>
        </w:tcBorders>
      </w:tcPr>
    </w:tblStylePr>
    <w:tblStylePr w:type="lastRow">
      <w:rPr>
        <w:b/>
        <w:bCs/>
      </w:rPr>
      <w:tcPr>
        <w:tcBorders>
          <w:top w:val="double" w:color="9CC2E5" w:themeColor="accent5" w:themeTint="99" w:sz="2" w:space="0"/>
        </w:tcBorders>
      </w:tcPr>
    </w:tblStylePr>
    <w:tblStylePr w:type="firstCol">
      <w:rPr>
        <w:b/>
        <w:bCs/>
      </w:rPr>
    </w:tblStylePr>
    <w:tblStylePr w:type="lastCol">
      <w:rPr>
        <w:b/>
        <w:bCs/>
      </w:rPr>
    </w:tblStylePr>
  </w:style>
  <w:style w:type="table" w:customStyle="1" w:styleId="361">
    <w:name w:val="Grid Table 1 Light Accent 6"/>
    <w:basedOn w:val="89"/>
    <w:semiHidden/>
    <w:qFormat/>
    <w:uiPriority w:val="39"/>
    <w:tblPr>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cPr>
        <w:tcBorders>
          <w:bottom w:val="single" w:color="A8D08D" w:themeColor="accent6" w:themeTint="99" w:sz="12" w:space="0"/>
        </w:tcBorders>
      </w:tcPr>
    </w:tblStylePr>
    <w:tblStylePr w:type="lastRow">
      <w:rPr>
        <w:b/>
        <w:bCs/>
      </w:rPr>
      <w:tcPr>
        <w:tcBorders>
          <w:top w:val="double" w:color="A8D08D" w:themeColor="accent6" w:themeTint="99" w:sz="2" w:space="0"/>
        </w:tcBorders>
      </w:tcPr>
    </w:tblStylePr>
    <w:tblStylePr w:type="firstCol">
      <w:rPr>
        <w:b/>
        <w:bCs/>
      </w:rPr>
    </w:tblStylePr>
    <w:tblStylePr w:type="lastCol">
      <w:rPr>
        <w:b/>
        <w:bCs/>
      </w:rPr>
    </w:tblStylePr>
  </w:style>
  <w:style w:type="table" w:customStyle="1" w:styleId="362">
    <w:name w:val="Grid Table 2"/>
    <w:basedOn w:val="89"/>
    <w:semiHidden/>
    <w:uiPriority w:val="39"/>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63">
    <w:name w:val="Grid Table 2 Accent 1"/>
    <w:basedOn w:val="89"/>
    <w:semiHidden/>
    <w:qFormat/>
    <w:uiPriority w:val="39"/>
    <w:tblPr>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cPr>
        <w:tcBorders>
          <w:top w:val="nil"/>
          <w:bottom w:val="single" w:color="8EAADB" w:themeColor="accent1" w:themeTint="99" w:sz="12" w:space="0"/>
          <w:insideH w:val="nil"/>
          <w:insideV w:val="nil"/>
        </w:tcBorders>
        <w:shd w:val="clear" w:color="auto" w:fill="FFFFFF" w:themeFill="background1"/>
      </w:tcPr>
    </w:tblStylePr>
    <w:tblStylePr w:type="lastRow">
      <w:rPr>
        <w:b/>
        <w:bCs/>
      </w:rPr>
      <w:tcPr>
        <w:tcBorders>
          <w:top w:val="double" w:color="8EAADB"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64">
    <w:name w:val="Grid Table 2 Accent 2"/>
    <w:basedOn w:val="89"/>
    <w:semiHidden/>
    <w:qFormat/>
    <w:uiPriority w:val="39"/>
    <w:tblPr>
      <w:tblBorders>
        <w:top w:val="single" w:color="F4B083" w:themeColor="accent2" w:themeTint="99" w:sz="2" w:space="0"/>
        <w:bottom w:val="single" w:color="F4B083" w:themeColor="accent2" w:themeTint="99" w:sz="2" w:space="0"/>
        <w:insideH w:val="single" w:color="F4B083" w:themeColor="accent2" w:themeTint="99" w:sz="2" w:space="0"/>
        <w:insideV w:val="single" w:color="F4B083" w:themeColor="accent2" w:themeTint="99" w:sz="2" w:space="0"/>
      </w:tblBorders>
    </w:tblPr>
    <w:tblStylePr w:type="firstRow">
      <w:rPr>
        <w:b/>
        <w:bCs/>
      </w:rPr>
      <w:tcPr>
        <w:tcBorders>
          <w:top w:val="nil"/>
          <w:bottom w:val="single" w:color="F4B083" w:themeColor="accent2" w:themeTint="99" w:sz="12" w:space="0"/>
          <w:insideH w:val="nil"/>
          <w:insideV w:val="nil"/>
        </w:tcBorders>
        <w:shd w:val="clear" w:color="auto" w:fill="FFFFFF" w:themeFill="background1"/>
      </w:tcPr>
    </w:tblStylePr>
    <w:tblStylePr w:type="lastRow">
      <w:rPr>
        <w:b/>
        <w:bCs/>
      </w:rPr>
      <w:tcPr>
        <w:tcBorders>
          <w:top w:val="double" w:color="F4B083"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65">
    <w:name w:val="Grid Table 2 Accent 3"/>
    <w:basedOn w:val="89"/>
    <w:semiHidden/>
    <w:uiPriority w:val="39"/>
    <w:tblPr>
      <w:tblBorders>
        <w:top w:val="single" w:color="C8C8C8" w:themeColor="accent3" w:themeTint="99" w:sz="2" w:space="0"/>
        <w:bottom w:val="single" w:color="C8C8C8" w:themeColor="accent3" w:themeTint="99" w:sz="2" w:space="0"/>
        <w:insideH w:val="single" w:color="C8C8C8" w:themeColor="accent3" w:themeTint="99" w:sz="2" w:space="0"/>
        <w:insideV w:val="single" w:color="C8C8C8" w:themeColor="accent3" w:themeTint="99" w:sz="2" w:space="0"/>
      </w:tblBorders>
    </w:tblPr>
    <w:tblStylePr w:type="firstRow">
      <w:rPr>
        <w:b/>
        <w:bCs/>
      </w:rPr>
      <w:tcPr>
        <w:tcBorders>
          <w:top w:val="nil"/>
          <w:bottom w:val="single" w:color="C8C8C8" w:themeColor="accent3" w:themeTint="99" w:sz="12" w:space="0"/>
          <w:insideH w:val="nil"/>
          <w:insideV w:val="nil"/>
        </w:tcBorders>
        <w:shd w:val="clear" w:color="auto" w:fill="FFFFFF" w:themeFill="background1"/>
      </w:tcPr>
    </w:tblStylePr>
    <w:tblStylePr w:type="lastRow">
      <w:rPr>
        <w:b/>
        <w:bCs/>
      </w:rPr>
      <w:tcPr>
        <w:tcBorders>
          <w:top w:val="double" w:color="C8C8C8"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66">
    <w:name w:val="Grid Table 2 Accent 4"/>
    <w:basedOn w:val="89"/>
    <w:semiHidden/>
    <w:qFormat/>
    <w:uiPriority w:val="39"/>
    <w:tblPr>
      <w:tblBorders>
        <w:top w:val="single" w:color="FFD965" w:themeColor="accent4" w:themeTint="99" w:sz="2" w:space="0"/>
        <w:bottom w:val="single" w:color="FFD965" w:themeColor="accent4" w:themeTint="99" w:sz="2" w:space="0"/>
        <w:insideH w:val="single" w:color="FFD965" w:themeColor="accent4" w:themeTint="99" w:sz="2" w:space="0"/>
        <w:insideV w:val="single" w:color="FFD965" w:themeColor="accent4" w:themeTint="99" w:sz="2" w:space="0"/>
      </w:tblBorders>
    </w:tblPr>
    <w:tblStylePr w:type="firstRow">
      <w:rPr>
        <w:b/>
        <w:bCs/>
      </w:rPr>
      <w:tcPr>
        <w:tcBorders>
          <w:top w:val="nil"/>
          <w:bottom w:val="single" w:color="FFD965" w:themeColor="accent4" w:themeTint="99" w:sz="12" w:space="0"/>
          <w:insideH w:val="nil"/>
          <w:insideV w:val="nil"/>
        </w:tcBorders>
        <w:shd w:val="clear" w:color="auto" w:fill="FFFFFF" w:themeFill="background1"/>
      </w:tcPr>
    </w:tblStylePr>
    <w:tblStylePr w:type="lastRow">
      <w:rPr>
        <w:b/>
        <w:bCs/>
      </w:rPr>
      <w:tcPr>
        <w:tcBorders>
          <w:top w:val="double" w:color="FFD965"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67">
    <w:name w:val="Grid Table 2 Accent 5"/>
    <w:basedOn w:val="89"/>
    <w:semiHidden/>
    <w:qFormat/>
    <w:uiPriority w:val="39"/>
    <w:tblPr>
      <w:tblBorders>
        <w:top w:val="single" w:color="9CC2E5" w:themeColor="accent5" w:themeTint="99" w:sz="2" w:space="0"/>
        <w:bottom w:val="single" w:color="9CC2E5" w:themeColor="accent5" w:themeTint="99" w:sz="2" w:space="0"/>
        <w:insideH w:val="single" w:color="9CC2E5" w:themeColor="accent5" w:themeTint="99" w:sz="2" w:space="0"/>
        <w:insideV w:val="single" w:color="9CC2E5" w:themeColor="accent5" w:themeTint="99" w:sz="2" w:space="0"/>
      </w:tblBorders>
    </w:tblPr>
    <w:tblStylePr w:type="firstRow">
      <w:rPr>
        <w:b/>
        <w:bCs/>
      </w:rPr>
      <w:tcPr>
        <w:tcBorders>
          <w:top w:val="nil"/>
          <w:bottom w:val="single" w:color="9CC2E5" w:themeColor="accent5" w:themeTint="99" w:sz="12" w:space="0"/>
          <w:insideH w:val="nil"/>
          <w:insideV w:val="nil"/>
        </w:tcBorders>
        <w:shd w:val="clear" w:color="auto" w:fill="FFFFFF" w:themeFill="background1"/>
      </w:tcPr>
    </w:tblStylePr>
    <w:tblStylePr w:type="lastRow">
      <w:rPr>
        <w:b/>
        <w:bCs/>
      </w:rPr>
      <w:tcPr>
        <w:tcBorders>
          <w:top w:val="double" w:color="9CC2E5"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68">
    <w:name w:val="Grid Table 2 Accent 6"/>
    <w:basedOn w:val="89"/>
    <w:semiHidden/>
    <w:qFormat/>
    <w:uiPriority w:val="39"/>
    <w:tblPr>
      <w:tblBorders>
        <w:top w:val="single" w:color="A8D08D" w:themeColor="accent6" w:themeTint="99" w:sz="2" w:space="0"/>
        <w:bottom w:val="single" w:color="A8D08D" w:themeColor="accent6" w:themeTint="99" w:sz="2" w:space="0"/>
        <w:insideH w:val="single" w:color="A8D08D" w:themeColor="accent6" w:themeTint="99" w:sz="2" w:space="0"/>
        <w:insideV w:val="single" w:color="A8D08D" w:themeColor="accent6" w:themeTint="99" w:sz="2" w:space="0"/>
      </w:tblBorders>
    </w:tblPr>
    <w:tblStylePr w:type="firstRow">
      <w:rPr>
        <w:b/>
        <w:bCs/>
      </w:rPr>
      <w:tcPr>
        <w:tcBorders>
          <w:top w:val="nil"/>
          <w:bottom w:val="single" w:color="A8D08D" w:themeColor="accent6" w:themeTint="99" w:sz="12" w:space="0"/>
          <w:insideH w:val="nil"/>
          <w:insideV w:val="nil"/>
        </w:tcBorders>
        <w:shd w:val="clear" w:color="auto" w:fill="FFFFFF" w:themeFill="background1"/>
      </w:tcPr>
    </w:tblStylePr>
    <w:tblStylePr w:type="lastRow">
      <w:rPr>
        <w:b/>
        <w:bCs/>
      </w:rPr>
      <w:tcPr>
        <w:tcBorders>
          <w:top w:val="double" w:color="A8D08D"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69">
    <w:name w:val="Grid Table 3"/>
    <w:basedOn w:val="89"/>
    <w:semiHidden/>
    <w:qFormat/>
    <w:uiPriority w:val="3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370">
    <w:name w:val="Grid Table 3 Accent 1"/>
    <w:basedOn w:val="89"/>
    <w:semiHidden/>
    <w:qFormat/>
    <w:uiPriority w:val="3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9E2F3" w:themeFill="accent1" w:themeFillTint="33"/>
      </w:tcPr>
    </w:tblStylePr>
    <w:tblStylePr w:type="band1Horz">
      <w:tcPr>
        <w:shd w:val="clear" w:color="auto" w:fill="D9E2F3" w:themeFill="accent1" w:themeFillTint="33"/>
      </w:tcPr>
    </w:tblStylePr>
    <w:tblStylePr w:type="neCell">
      <w:tcPr>
        <w:tcBorders>
          <w:bottom w:val="single" w:color="8EAADB" w:themeColor="accent1" w:themeTint="99" w:sz="4" w:space="0"/>
        </w:tcBorders>
      </w:tcPr>
    </w:tblStylePr>
    <w:tblStylePr w:type="nwCell">
      <w:tcPr>
        <w:tcBorders>
          <w:bottom w:val="single" w:color="8EAADB" w:themeColor="accent1" w:themeTint="99" w:sz="4" w:space="0"/>
        </w:tcBorders>
      </w:tcPr>
    </w:tblStylePr>
    <w:tblStylePr w:type="seCell">
      <w:tcPr>
        <w:tcBorders>
          <w:top w:val="single" w:color="8EAADB" w:themeColor="accent1" w:themeTint="99" w:sz="4" w:space="0"/>
        </w:tcBorders>
      </w:tcPr>
    </w:tblStylePr>
    <w:tblStylePr w:type="swCell">
      <w:tcPr>
        <w:tcBorders>
          <w:top w:val="single" w:color="8EAADB" w:themeColor="accent1" w:themeTint="99" w:sz="4" w:space="0"/>
        </w:tcBorders>
      </w:tcPr>
    </w:tblStylePr>
  </w:style>
  <w:style w:type="table" w:customStyle="1" w:styleId="371">
    <w:name w:val="Grid Table 3 Accent 2"/>
    <w:basedOn w:val="89"/>
    <w:semiHidden/>
    <w:qFormat/>
    <w:uiPriority w:val="39"/>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BE4D5" w:themeFill="accent2" w:themeFillTint="33"/>
      </w:tcPr>
    </w:tblStylePr>
    <w:tblStylePr w:type="band1Horz">
      <w:tcPr>
        <w:shd w:val="clear" w:color="auto" w:fill="FBE4D5" w:themeFill="accent2" w:themeFillTint="33"/>
      </w:tcPr>
    </w:tblStylePr>
    <w:tblStylePr w:type="neCell">
      <w:tcPr>
        <w:tcBorders>
          <w:bottom w:val="single" w:color="F4B083" w:themeColor="accent2" w:themeTint="99" w:sz="4" w:space="0"/>
        </w:tcBorders>
      </w:tcPr>
    </w:tblStylePr>
    <w:tblStylePr w:type="nwCell">
      <w:tcPr>
        <w:tcBorders>
          <w:bottom w:val="single" w:color="F4B083" w:themeColor="accent2" w:themeTint="99" w:sz="4" w:space="0"/>
        </w:tcBorders>
      </w:tcPr>
    </w:tblStylePr>
    <w:tblStylePr w:type="seCell">
      <w:tcPr>
        <w:tcBorders>
          <w:top w:val="single" w:color="F4B083" w:themeColor="accent2" w:themeTint="99" w:sz="4" w:space="0"/>
        </w:tcBorders>
      </w:tcPr>
    </w:tblStylePr>
    <w:tblStylePr w:type="swCell">
      <w:tcPr>
        <w:tcBorders>
          <w:top w:val="single" w:color="F4B083" w:themeColor="accent2" w:themeTint="99" w:sz="4" w:space="0"/>
        </w:tcBorders>
      </w:tcPr>
    </w:tblStylePr>
  </w:style>
  <w:style w:type="table" w:customStyle="1" w:styleId="372">
    <w:name w:val="Grid Table 3 Accent 3"/>
    <w:basedOn w:val="89"/>
    <w:semiHidden/>
    <w:qFormat/>
    <w:uiPriority w:val="3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CECEC" w:themeFill="accent3" w:themeFillTint="33"/>
      </w:tcPr>
    </w:tblStylePr>
    <w:tblStylePr w:type="band1Horz">
      <w:tcPr>
        <w:shd w:val="clear" w:color="auto" w:fill="ECECEC" w:themeFill="accent3" w:themeFillTint="33"/>
      </w:tcPr>
    </w:tblStylePr>
    <w:tblStylePr w:type="neCell">
      <w:tcPr>
        <w:tcBorders>
          <w:bottom w:val="single" w:color="C8C8C8" w:themeColor="accent3" w:themeTint="99" w:sz="4" w:space="0"/>
        </w:tcBorders>
      </w:tcPr>
    </w:tblStylePr>
    <w:tblStylePr w:type="nwCell">
      <w:tcPr>
        <w:tcBorders>
          <w:bottom w:val="single" w:color="C8C8C8" w:themeColor="accent3" w:themeTint="99" w:sz="4" w:space="0"/>
        </w:tcBorders>
      </w:tcPr>
    </w:tblStylePr>
    <w:tblStylePr w:type="seCell">
      <w:tcPr>
        <w:tcBorders>
          <w:top w:val="single" w:color="C8C8C8" w:themeColor="accent3" w:themeTint="99" w:sz="4" w:space="0"/>
        </w:tcBorders>
      </w:tcPr>
    </w:tblStylePr>
    <w:tblStylePr w:type="swCell">
      <w:tcPr>
        <w:tcBorders>
          <w:top w:val="single" w:color="C8C8C8" w:themeColor="accent3" w:themeTint="99" w:sz="4" w:space="0"/>
        </w:tcBorders>
      </w:tcPr>
    </w:tblStylePr>
  </w:style>
  <w:style w:type="table" w:customStyle="1" w:styleId="373">
    <w:name w:val="Grid Table 3 Accent 4"/>
    <w:basedOn w:val="89"/>
    <w:semiHidden/>
    <w:qFormat/>
    <w:uiPriority w:val="39"/>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EF2CC" w:themeFill="accent4" w:themeFillTint="33"/>
      </w:tcPr>
    </w:tblStylePr>
    <w:tblStylePr w:type="band1Horz">
      <w:tcPr>
        <w:shd w:val="clear" w:color="auto" w:fill="FEF2CC" w:themeFill="accent4" w:themeFillTint="33"/>
      </w:tcPr>
    </w:tblStylePr>
    <w:tblStylePr w:type="neCell">
      <w:tcPr>
        <w:tcBorders>
          <w:bottom w:val="single" w:color="FFD965" w:themeColor="accent4" w:themeTint="99" w:sz="4" w:space="0"/>
        </w:tcBorders>
      </w:tcPr>
    </w:tblStylePr>
    <w:tblStylePr w:type="nwCell">
      <w:tcPr>
        <w:tcBorders>
          <w:bottom w:val="single" w:color="FFD965" w:themeColor="accent4" w:themeTint="99" w:sz="4" w:space="0"/>
        </w:tcBorders>
      </w:tcPr>
    </w:tblStylePr>
    <w:tblStylePr w:type="seCell">
      <w:tcPr>
        <w:tcBorders>
          <w:top w:val="single" w:color="FFD965" w:themeColor="accent4" w:themeTint="99" w:sz="4" w:space="0"/>
        </w:tcBorders>
      </w:tcPr>
    </w:tblStylePr>
    <w:tblStylePr w:type="swCell">
      <w:tcPr>
        <w:tcBorders>
          <w:top w:val="single" w:color="FFD965" w:themeColor="accent4" w:themeTint="99" w:sz="4" w:space="0"/>
        </w:tcBorders>
      </w:tcPr>
    </w:tblStylePr>
  </w:style>
  <w:style w:type="table" w:customStyle="1" w:styleId="374">
    <w:name w:val="Grid Table 3 Accent 5"/>
    <w:basedOn w:val="89"/>
    <w:semiHidden/>
    <w:qFormat/>
    <w:uiPriority w:val="39"/>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bottom w:val="single" w:color="9CC2E5" w:themeColor="accent5" w:themeTint="99" w:sz="4" w:space="0"/>
        </w:tcBorders>
      </w:tcPr>
    </w:tblStylePr>
    <w:tblStylePr w:type="nwCell">
      <w:tcPr>
        <w:tcBorders>
          <w:bottom w:val="single" w:color="9CC2E5" w:themeColor="accent5" w:themeTint="99" w:sz="4" w:space="0"/>
        </w:tcBorders>
      </w:tcPr>
    </w:tblStylePr>
    <w:tblStylePr w:type="seCell">
      <w:tcPr>
        <w:tcBorders>
          <w:top w:val="single" w:color="9CC2E5" w:themeColor="accent5" w:themeTint="99" w:sz="4" w:space="0"/>
        </w:tcBorders>
      </w:tcPr>
    </w:tblStylePr>
    <w:tblStylePr w:type="swCell">
      <w:tcPr>
        <w:tcBorders>
          <w:top w:val="single" w:color="9CC2E5" w:themeColor="accent5" w:themeTint="99" w:sz="4" w:space="0"/>
        </w:tcBorders>
      </w:tcPr>
    </w:tblStylePr>
  </w:style>
  <w:style w:type="table" w:customStyle="1" w:styleId="375">
    <w:name w:val="Grid Table 3 Accent 6"/>
    <w:basedOn w:val="89"/>
    <w:semiHidden/>
    <w:qFormat/>
    <w:uiPriority w:val="3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2EFD9" w:themeFill="accent6" w:themeFillTint="33"/>
      </w:tcPr>
    </w:tblStylePr>
    <w:tblStylePr w:type="band1Horz">
      <w:tcPr>
        <w:shd w:val="clear" w:color="auto" w:fill="E2EFD9" w:themeFill="accent6" w:themeFillTint="33"/>
      </w:tcPr>
    </w:tblStylePr>
    <w:tblStylePr w:type="neCell">
      <w:tcPr>
        <w:tcBorders>
          <w:bottom w:val="single" w:color="A8D08D" w:themeColor="accent6" w:themeTint="99" w:sz="4" w:space="0"/>
        </w:tcBorders>
      </w:tcPr>
    </w:tblStylePr>
    <w:tblStylePr w:type="nwCell">
      <w:tcPr>
        <w:tcBorders>
          <w:bottom w:val="single" w:color="A8D08D" w:themeColor="accent6" w:themeTint="99" w:sz="4" w:space="0"/>
        </w:tcBorders>
      </w:tcPr>
    </w:tblStylePr>
    <w:tblStylePr w:type="seCell">
      <w:tcPr>
        <w:tcBorders>
          <w:top w:val="single" w:color="A8D08D" w:themeColor="accent6" w:themeTint="99" w:sz="4" w:space="0"/>
        </w:tcBorders>
      </w:tcPr>
    </w:tblStylePr>
    <w:tblStylePr w:type="swCell">
      <w:tcPr>
        <w:tcBorders>
          <w:top w:val="single" w:color="A8D08D" w:themeColor="accent6" w:themeTint="99" w:sz="4" w:space="0"/>
        </w:tcBorders>
      </w:tcPr>
    </w:tblStylePr>
  </w:style>
  <w:style w:type="table" w:customStyle="1" w:styleId="376">
    <w:name w:val="Grid Table 4"/>
    <w:basedOn w:val="89"/>
    <w:semiHidden/>
    <w:qFormat/>
    <w:uiPriority w:val="3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77">
    <w:name w:val="Grid Table 4 Accent 1"/>
    <w:basedOn w:val="89"/>
    <w:semiHidden/>
    <w:qFormat/>
    <w:uiPriority w:val="3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78">
    <w:name w:val="Grid Table 4 Accent 2"/>
    <w:basedOn w:val="89"/>
    <w:semiHidden/>
    <w:qFormat/>
    <w:uiPriority w:val="39"/>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79">
    <w:name w:val="Grid Table 4 Accent 3"/>
    <w:basedOn w:val="89"/>
    <w:semiHidden/>
    <w:qFormat/>
    <w:uiPriority w:val="3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80">
    <w:name w:val="Grid Table 4 Accent 4"/>
    <w:basedOn w:val="89"/>
    <w:semiHidden/>
    <w:uiPriority w:val="39"/>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cPr>
        <w:tcBorders>
          <w:top w:val="double" w:color="FFC000" w:themeColor="accent4"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81">
    <w:name w:val="Grid Table 4 Accent 5"/>
    <w:basedOn w:val="89"/>
    <w:semiHidden/>
    <w:uiPriority w:val="39"/>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82">
    <w:name w:val="Grid Table 4 Accent 6"/>
    <w:basedOn w:val="89"/>
    <w:semiHidden/>
    <w:uiPriority w:val="3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83">
    <w:name w:val="Grid Table 5 Dark"/>
    <w:basedOn w:val="89"/>
    <w:semiHidden/>
    <w:qFormat/>
    <w:uiPriority w:val="39"/>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table" w:customStyle="1" w:styleId="384">
    <w:name w:val="Grid Table 5 Dark Accent 1"/>
    <w:basedOn w:val="89"/>
    <w:semiHidden/>
    <w:uiPriority w:val="39"/>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cPr>
        <w:shd w:val="clear" w:color="auto" w:fill="B4C6E7" w:themeFill="accent1" w:themeFillTint="66"/>
      </w:tcPr>
    </w:tblStylePr>
    <w:tblStylePr w:type="band1Horz">
      <w:tcPr>
        <w:shd w:val="clear" w:color="auto" w:fill="B4C6E7" w:themeFill="accent1" w:themeFillTint="66"/>
      </w:tcPr>
    </w:tblStylePr>
  </w:style>
  <w:style w:type="table" w:customStyle="1" w:styleId="385">
    <w:name w:val="Grid Table 5 Dark Accent 2"/>
    <w:basedOn w:val="89"/>
    <w:semiHidden/>
    <w:uiPriority w:val="39"/>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BE4D5" w:themeFill="accent2"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ED7D31" w:themeFill="accent2"/>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ED7D31" w:themeFill="accent2"/>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ED7D31" w:themeFill="accent2"/>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ED7D31" w:themeFill="accent2"/>
      </w:tcPr>
    </w:tblStylePr>
    <w:tblStylePr w:type="band1Vert">
      <w:tcPr>
        <w:shd w:val="clear" w:color="auto" w:fill="F7CAAC" w:themeFill="accent2" w:themeFillTint="66"/>
      </w:tcPr>
    </w:tblStylePr>
    <w:tblStylePr w:type="band1Horz">
      <w:tcPr>
        <w:shd w:val="clear" w:color="auto" w:fill="F7CAAC" w:themeFill="accent2" w:themeFillTint="66"/>
      </w:tcPr>
    </w:tblStylePr>
  </w:style>
  <w:style w:type="table" w:customStyle="1" w:styleId="386">
    <w:name w:val="Grid Table 5 Dark Accent 3"/>
    <w:basedOn w:val="89"/>
    <w:semiHidden/>
    <w:uiPriority w:val="39"/>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ECEC" w:themeFill="accent3"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cPr>
        <w:shd w:val="clear" w:color="auto" w:fill="DADADA" w:themeFill="accent3" w:themeFillTint="66"/>
      </w:tcPr>
    </w:tblStylePr>
    <w:tblStylePr w:type="band1Horz">
      <w:tcPr>
        <w:shd w:val="clear" w:color="auto" w:fill="DADADA" w:themeFill="accent3" w:themeFillTint="66"/>
      </w:tcPr>
    </w:tblStylePr>
  </w:style>
  <w:style w:type="table" w:customStyle="1" w:styleId="387">
    <w:name w:val="Grid Table 5 Dark Accent 4"/>
    <w:basedOn w:val="89"/>
    <w:semiHidden/>
    <w:qFormat/>
    <w:uiPriority w:val="39"/>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EF2CC" w:themeFill="accent4"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C000" w:themeFill="accent4"/>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C000" w:themeFill="accent4"/>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C000" w:themeFill="accent4"/>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C000" w:themeFill="accent4"/>
      </w:tcPr>
    </w:tblStylePr>
    <w:tblStylePr w:type="band1Vert">
      <w:tcPr>
        <w:shd w:val="clear" w:color="auto" w:fill="FFE599" w:themeFill="accent4" w:themeFillTint="66"/>
      </w:tcPr>
    </w:tblStylePr>
    <w:tblStylePr w:type="band1Horz">
      <w:tcPr>
        <w:shd w:val="clear" w:color="auto" w:fill="FFE599" w:themeFill="accent4" w:themeFillTint="66"/>
      </w:tcPr>
    </w:tblStylePr>
  </w:style>
  <w:style w:type="table" w:customStyle="1" w:styleId="388">
    <w:name w:val="Grid Table 5 Dark Accent 5"/>
    <w:basedOn w:val="89"/>
    <w:semiHidden/>
    <w:uiPriority w:val="39"/>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cPr>
        <w:shd w:val="clear" w:color="auto" w:fill="BDD6EE" w:themeFill="accent5" w:themeFillTint="66"/>
      </w:tcPr>
    </w:tblStylePr>
    <w:tblStylePr w:type="band1Horz">
      <w:tcPr>
        <w:shd w:val="clear" w:color="auto" w:fill="BDD6EE" w:themeFill="accent5" w:themeFillTint="66"/>
      </w:tcPr>
    </w:tblStylePr>
  </w:style>
  <w:style w:type="table" w:customStyle="1" w:styleId="389">
    <w:name w:val="Grid Table 5 Dark Accent 6"/>
    <w:basedOn w:val="89"/>
    <w:semiHidden/>
    <w:uiPriority w:val="39"/>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cPr>
        <w:shd w:val="clear" w:color="auto" w:fill="C5E0B3" w:themeFill="accent6" w:themeFillTint="66"/>
      </w:tcPr>
    </w:tblStylePr>
    <w:tblStylePr w:type="band1Horz">
      <w:tcPr>
        <w:shd w:val="clear" w:color="auto" w:fill="C5E0B3" w:themeFill="accent6" w:themeFillTint="66"/>
      </w:tcPr>
    </w:tblStylePr>
  </w:style>
  <w:style w:type="table" w:customStyle="1" w:styleId="390">
    <w:name w:val="Grid Table 6 Colorful"/>
    <w:basedOn w:val="89"/>
    <w:semiHidden/>
    <w:uiPriority w:val="39"/>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391">
    <w:name w:val="Grid Table 6 Colorful Accent 1"/>
    <w:basedOn w:val="89"/>
    <w:semiHidden/>
    <w:uiPriority w:val="39"/>
    <w:rPr>
      <w:color w:val="2F5597" w:themeColor="accent1" w:themeShade="BF"/>
    </w:r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92">
    <w:name w:val="Grid Table 6 Colorful Accent 2"/>
    <w:basedOn w:val="89"/>
    <w:semiHidden/>
    <w:uiPriority w:val="39"/>
    <w:rPr>
      <w:color w:val="C55A11" w:themeColor="accent2" w:themeShade="BF"/>
    </w:r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bottom w:val="single" w:color="F4B083" w:themeColor="accent2" w:themeTint="99" w:sz="12" w:space="0"/>
        </w:tcBorders>
      </w:tcPr>
    </w:tblStylePr>
    <w:tblStylePr w:type="lastRow">
      <w:rPr>
        <w:b/>
        <w:bCs/>
      </w:rPr>
      <w:tcPr>
        <w:tcBorders>
          <w:top w:val="double" w:color="F4B083" w:themeColor="accent2" w:themeTint="99"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393">
    <w:name w:val="Grid Table 6 Colorful Accent 3"/>
    <w:basedOn w:val="89"/>
    <w:semiHidden/>
    <w:uiPriority w:val="39"/>
    <w:rPr>
      <w:color w:val="7C7C7C" w:themeColor="accent3" w:themeShade="BF"/>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bottom w:val="single" w:color="C8C8C8" w:themeColor="accent3" w:themeTint="99" w:sz="12" w:space="0"/>
        </w:tcBorders>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394">
    <w:name w:val="Grid Table 6 Colorful Accent 4"/>
    <w:basedOn w:val="89"/>
    <w:semiHidden/>
    <w:uiPriority w:val="39"/>
    <w:rPr>
      <w:color w:val="BF9000" w:themeColor="accent4" w:themeShade="BF"/>
    </w:r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rPr>
      <w:tcPr>
        <w:tcBorders>
          <w:bottom w:val="single" w:color="FFD965" w:themeColor="accent4" w:themeTint="99" w:sz="12" w:space="0"/>
        </w:tcBorders>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395">
    <w:name w:val="Grid Table 6 Colorful Accent 5"/>
    <w:basedOn w:val="89"/>
    <w:semiHidden/>
    <w:uiPriority w:val="39"/>
    <w:rPr>
      <w:color w:val="2E75B6" w:themeColor="accent5" w:themeShade="BF"/>
    </w:r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bottom w:val="single" w:color="9CC2E5" w:themeColor="accent5" w:themeTint="99" w:sz="12" w:space="0"/>
        </w:tcBorders>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396">
    <w:name w:val="Grid Table 6 Colorful Accent 6"/>
    <w:basedOn w:val="89"/>
    <w:semiHidden/>
    <w:uiPriority w:val="39"/>
    <w:rPr>
      <w:color w:val="548235" w:themeColor="accent6" w:themeShade="BF"/>
    </w:r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cPr>
        <w:tcBorders>
          <w:bottom w:val="single" w:color="A8D08D" w:themeColor="accent6" w:themeTint="99" w:sz="12" w:space="0"/>
        </w:tcBorders>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397">
    <w:name w:val="Grid Table 7 Colorful"/>
    <w:basedOn w:val="89"/>
    <w:semiHidden/>
    <w:uiPriority w:val="39"/>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398">
    <w:name w:val="Grid Table 7 Colorful Accent 1"/>
    <w:basedOn w:val="89"/>
    <w:semiHidden/>
    <w:uiPriority w:val="39"/>
    <w:rPr>
      <w:color w:val="2F5597" w:themeColor="accent1" w:themeShade="BF"/>
    </w:r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9E2F3" w:themeFill="accent1" w:themeFillTint="33"/>
      </w:tcPr>
    </w:tblStylePr>
    <w:tblStylePr w:type="band1Horz">
      <w:tcPr>
        <w:shd w:val="clear" w:color="auto" w:fill="D9E2F3" w:themeFill="accent1" w:themeFillTint="33"/>
      </w:tcPr>
    </w:tblStylePr>
    <w:tblStylePr w:type="neCell">
      <w:tcPr>
        <w:tcBorders>
          <w:bottom w:val="single" w:color="8EAADB" w:themeColor="accent1" w:themeTint="99" w:sz="4" w:space="0"/>
        </w:tcBorders>
      </w:tcPr>
    </w:tblStylePr>
    <w:tblStylePr w:type="nwCell">
      <w:tcPr>
        <w:tcBorders>
          <w:bottom w:val="single" w:color="8EAADB" w:themeColor="accent1" w:themeTint="99" w:sz="4" w:space="0"/>
        </w:tcBorders>
      </w:tcPr>
    </w:tblStylePr>
    <w:tblStylePr w:type="seCell">
      <w:tcPr>
        <w:tcBorders>
          <w:top w:val="single" w:color="8EAADB" w:themeColor="accent1" w:themeTint="99" w:sz="4" w:space="0"/>
        </w:tcBorders>
      </w:tcPr>
    </w:tblStylePr>
    <w:tblStylePr w:type="swCell">
      <w:tcPr>
        <w:tcBorders>
          <w:top w:val="single" w:color="8EAADB" w:themeColor="accent1" w:themeTint="99" w:sz="4" w:space="0"/>
        </w:tcBorders>
      </w:tcPr>
    </w:tblStylePr>
  </w:style>
  <w:style w:type="table" w:customStyle="1" w:styleId="399">
    <w:name w:val="Grid Table 7 Colorful Accent 2"/>
    <w:basedOn w:val="89"/>
    <w:semiHidden/>
    <w:uiPriority w:val="39"/>
    <w:rPr>
      <w:color w:val="C55A11" w:themeColor="accent2" w:themeShade="BF"/>
    </w:r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BE4D5" w:themeFill="accent2" w:themeFillTint="33"/>
      </w:tcPr>
    </w:tblStylePr>
    <w:tblStylePr w:type="band1Horz">
      <w:tcPr>
        <w:shd w:val="clear" w:color="auto" w:fill="FBE4D5" w:themeFill="accent2" w:themeFillTint="33"/>
      </w:tcPr>
    </w:tblStylePr>
    <w:tblStylePr w:type="neCell">
      <w:tcPr>
        <w:tcBorders>
          <w:bottom w:val="single" w:color="F4B083" w:themeColor="accent2" w:themeTint="99" w:sz="4" w:space="0"/>
        </w:tcBorders>
      </w:tcPr>
    </w:tblStylePr>
    <w:tblStylePr w:type="nwCell">
      <w:tcPr>
        <w:tcBorders>
          <w:bottom w:val="single" w:color="F4B083" w:themeColor="accent2" w:themeTint="99" w:sz="4" w:space="0"/>
        </w:tcBorders>
      </w:tcPr>
    </w:tblStylePr>
    <w:tblStylePr w:type="seCell">
      <w:tcPr>
        <w:tcBorders>
          <w:top w:val="single" w:color="F4B083" w:themeColor="accent2" w:themeTint="99" w:sz="4" w:space="0"/>
        </w:tcBorders>
      </w:tcPr>
    </w:tblStylePr>
    <w:tblStylePr w:type="swCell">
      <w:tcPr>
        <w:tcBorders>
          <w:top w:val="single" w:color="F4B083" w:themeColor="accent2" w:themeTint="99" w:sz="4" w:space="0"/>
        </w:tcBorders>
      </w:tcPr>
    </w:tblStylePr>
  </w:style>
  <w:style w:type="table" w:customStyle="1" w:styleId="400">
    <w:name w:val="Grid Table 7 Colorful Accent 3"/>
    <w:basedOn w:val="89"/>
    <w:semiHidden/>
    <w:qFormat/>
    <w:uiPriority w:val="39"/>
    <w:rPr>
      <w:color w:val="7C7C7C" w:themeColor="accent3" w:themeShade="BF"/>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CECEC" w:themeFill="accent3" w:themeFillTint="33"/>
      </w:tcPr>
    </w:tblStylePr>
    <w:tblStylePr w:type="band1Horz">
      <w:tcPr>
        <w:shd w:val="clear" w:color="auto" w:fill="ECECEC" w:themeFill="accent3" w:themeFillTint="33"/>
      </w:tcPr>
    </w:tblStylePr>
    <w:tblStylePr w:type="neCell">
      <w:tcPr>
        <w:tcBorders>
          <w:bottom w:val="single" w:color="C8C8C8" w:themeColor="accent3" w:themeTint="99" w:sz="4" w:space="0"/>
        </w:tcBorders>
      </w:tcPr>
    </w:tblStylePr>
    <w:tblStylePr w:type="nwCell">
      <w:tcPr>
        <w:tcBorders>
          <w:bottom w:val="single" w:color="C8C8C8" w:themeColor="accent3" w:themeTint="99" w:sz="4" w:space="0"/>
        </w:tcBorders>
      </w:tcPr>
    </w:tblStylePr>
    <w:tblStylePr w:type="seCell">
      <w:tcPr>
        <w:tcBorders>
          <w:top w:val="single" w:color="C8C8C8" w:themeColor="accent3" w:themeTint="99" w:sz="4" w:space="0"/>
        </w:tcBorders>
      </w:tcPr>
    </w:tblStylePr>
    <w:tblStylePr w:type="swCell">
      <w:tcPr>
        <w:tcBorders>
          <w:top w:val="single" w:color="C8C8C8" w:themeColor="accent3" w:themeTint="99" w:sz="4" w:space="0"/>
        </w:tcBorders>
      </w:tcPr>
    </w:tblStylePr>
  </w:style>
  <w:style w:type="table" w:customStyle="1" w:styleId="401">
    <w:name w:val="Grid Table 7 Colorful Accent 4"/>
    <w:basedOn w:val="89"/>
    <w:semiHidden/>
    <w:uiPriority w:val="39"/>
    <w:rPr>
      <w:color w:val="BF9000" w:themeColor="accent4" w:themeShade="BF"/>
    </w:r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FEF2CC" w:themeFill="accent4" w:themeFillTint="33"/>
      </w:tcPr>
    </w:tblStylePr>
    <w:tblStylePr w:type="band1Horz">
      <w:tcPr>
        <w:shd w:val="clear" w:color="auto" w:fill="FEF2CC" w:themeFill="accent4" w:themeFillTint="33"/>
      </w:tcPr>
    </w:tblStylePr>
    <w:tblStylePr w:type="neCell">
      <w:tcPr>
        <w:tcBorders>
          <w:bottom w:val="single" w:color="FFD965" w:themeColor="accent4" w:themeTint="99" w:sz="4" w:space="0"/>
        </w:tcBorders>
      </w:tcPr>
    </w:tblStylePr>
    <w:tblStylePr w:type="nwCell">
      <w:tcPr>
        <w:tcBorders>
          <w:bottom w:val="single" w:color="FFD965" w:themeColor="accent4" w:themeTint="99" w:sz="4" w:space="0"/>
        </w:tcBorders>
      </w:tcPr>
    </w:tblStylePr>
    <w:tblStylePr w:type="seCell">
      <w:tcPr>
        <w:tcBorders>
          <w:top w:val="single" w:color="FFD965" w:themeColor="accent4" w:themeTint="99" w:sz="4" w:space="0"/>
        </w:tcBorders>
      </w:tcPr>
    </w:tblStylePr>
    <w:tblStylePr w:type="swCell">
      <w:tcPr>
        <w:tcBorders>
          <w:top w:val="single" w:color="FFD965" w:themeColor="accent4" w:themeTint="99" w:sz="4" w:space="0"/>
        </w:tcBorders>
      </w:tcPr>
    </w:tblStylePr>
  </w:style>
  <w:style w:type="table" w:customStyle="1" w:styleId="402">
    <w:name w:val="Grid Table 7 Colorful Accent 5"/>
    <w:basedOn w:val="89"/>
    <w:semiHidden/>
    <w:uiPriority w:val="39"/>
    <w:rPr>
      <w:color w:val="2E75B6" w:themeColor="accent5" w:themeShade="BF"/>
    </w:r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bottom w:val="single" w:color="9CC2E5" w:themeColor="accent5" w:themeTint="99" w:sz="4" w:space="0"/>
        </w:tcBorders>
      </w:tcPr>
    </w:tblStylePr>
    <w:tblStylePr w:type="nwCell">
      <w:tcPr>
        <w:tcBorders>
          <w:bottom w:val="single" w:color="9CC2E5" w:themeColor="accent5" w:themeTint="99" w:sz="4" w:space="0"/>
        </w:tcBorders>
      </w:tcPr>
    </w:tblStylePr>
    <w:tblStylePr w:type="seCell">
      <w:tcPr>
        <w:tcBorders>
          <w:top w:val="single" w:color="9CC2E5" w:themeColor="accent5" w:themeTint="99" w:sz="4" w:space="0"/>
        </w:tcBorders>
      </w:tcPr>
    </w:tblStylePr>
    <w:tblStylePr w:type="swCell">
      <w:tcPr>
        <w:tcBorders>
          <w:top w:val="single" w:color="9CC2E5" w:themeColor="accent5" w:themeTint="99" w:sz="4" w:space="0"/>
        </w:tcBorders>
      </w:tcPr>
    </w:tblStylePr>
  </w:style>
  <w:style w:type="table" w:customStyle="1" w:styleId="403">
    <w:name w:val="Grid Table 7 Colorful Accent 6"/>
    <w:basedOn w:val="89"/>
    <w:semiHidden/>
    <w:uiPriority w:val="39"/>
    <w:rPr>
      <w:color w:val="548235" w:themeColor="accent6" w:themeShade="BF"/>
    </w:r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E2EFD9" w:themeFill="accent6" w:themeFillTint="33"/>
      </w:tcPr>
    </w:tblStylePr>
    <w:tblStylePr w:type="band1Horz">
      <w:tcPr>
        <w:shd w:val="clear" w:color="auto" w:fill="E2EFD9" w:themeFill="accent6" w:themeFillTint="33"/>
      </w:tcPr>
    </w:tblStylePr>
    <w:tblStylePr w:type="neCell">
      <w:tcPr>
        <w:tcBorders>
          <w:bottom w:val="single" w:color="A8D08D" w:themeColor="accent6" w:themeTint="99" w:sz="4" w:space="0"/>
        </w:tcBorders>
      </w:tcPr>
    </w:tblStylePr>
    <w:tblStylePr w:type="nwCell">
      <w:tcPr>
        <w:tcBorders>
          <w:bottom w:val="single" w:color="A8D08D" w:themeColor="accent6" w:themeTint="99" w:sz="4" w:space="0"/>
        </w:tcBorders>
      </w:tcPr>
    </w:tblStylePr>
    <w:tblStylePr w:type="seCell">
      <w:tcPr>
        <w:tcBorders>
          <w:top w:val="single" w:color="A8D08D" w:themeColor="accent6" w:themeTint="99" w:sz="4" w:space="0"/>
        </w:tcBorders>
      </w:tcPr>
    </w:tblStylePr>
    <w:tblStylePr w:type="swCell">
      <w:tcPr>
        <w:tcBorders>
          <w:top w:val="single" w:color="A8D08D" w:themeColor="accent6" w:themeTint="99" w:sz="4" w:space="0"/>
        </w:tcBorders>
      </w:tcPr>
    </w:tblStylePr>
  </w:style>
  <w:style w:type="table" w:customStyle="1" w:styleId="404">
    <w:name w:val="Grid Table Light"/>
    <w:basedOn w:val="89"/>
    <w:semiHidden/>
    <w:uiPriority w:val="39"/>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05">
    <w:name w:val="尾注文本 字符"/>
    <w:basedOn w:val="232"/>
    <w:link w:val="52"/>
    <w:semiHidden/>
    <w:uiPriority w:val="99"/>
    <w:rPr>
      <w:kern w:val="0"/>
    </w:rPr>
  </w:style>
  <w:style w:type="character" w:customStyle="1" w:styleId="406">
    <w:name w:val="Unresolved Mention"/>
    <w:basedOn w:val="232"/>
    <w:semiHidden/>
    <w:uiPriority w:val="39"/>
    <w:rPr>
      <w:color w:val="605E5C"/>
      <w:shd w:val="clear" w:color="auto" w:fill="E1DFDD"/>
    </w:rPr>
  </w:style>
  <w:style w:type="character" w:customStyle="1" w:styleId="407">
    <w:name w:val="文档结构图 字符"/>
    <w:basedOn w:val="232"/>
    <w:link w:val="26"/>
    <w:semiHidden/>
    <w:uiPriority w:val="99"/>
    <w:rPr>
      <w:rFonts w:ascii="Microsoft YaHei UI" w:eastAsia="Microsoft YaHei UI"/>
      <w:kern w:val="0"/>
      <w:sz w:val="18"/>
      <w:szCs w:val="18"/>
    </w:rPr>
  </w:style>
  <w:style w:type="table" w:customStyle="1" w:styleId="408">
    <w:name w:val="Plain Table 1"/>
    <w:basedOn w:val="89"/>
    <w:semiHidden/>
    <w:uiPriority w:val="39"/>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409">
    <w:name w:val="Plain Table 2"/>
    <w:basedOn w:val="89"/>
    <w:semiHidden/>
    <w:uiPriority w:val="39"/>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410">
    <w:name w:val="Plain Table 3"/>
    <w:basedOn w:val="89"/>
    <w:semiHidden/>
    <w:uiPriority w:val="39"/>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411">
    <w:name w:val="Plain Table 4"/>
    <w:basedOn w:val="89"/>
    <w:semiHidden/>
    <w:uiPriority w:val="39"/>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412">
    <w:name w:val="Plain Table 5"/>
    <w:basedOn w:val="89"/>
    <w:semiHidden/>
    <w:uiPriority w:val="39"/>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paragraph" w:styleId="413">
    <w:name w:val="No Spacing"/>
    <w:semiHidden/>
    <w:qFormat/>
    <w:uiPriority w:val="39"/>
    <w:pPr>
      <w:widowControl w:val="0"/>
      <w:ind w:firstLine="632" w:firstLineChars="200"/>
      <w:jc w:val="both"/>
    </w:pPr>
    <w:rPr>
      <w:rFonts w:ascii="仿宋" w:hAnsi="仿宋" w:eastAsia="仿宋" w:cstheme="minorBidi"/>
      <w:kern w:val="0"/>
      <w:sz w:val="32"/>
      <w:szCs w:val="32"/>
      <w:lang w:val="en-US" w:eastAsia="zh-CN" w:bidi="ar-SA"/>
    </w:rPr>
  </w:style>
  <w:style w:type="character" w:customStyle="1" w:styleId="414">
    <w:name w:val="信息标题 字符"/>
    <w:basedOn w:val="232"/>
    <w:link w:val="79"/>
    <w:semiHidden/>
    <w:uiPriority w:val="99"/>
    <w:rPr>
      <w:rFonts w:asciiTheme="majorHAnsi" w:hAnsiTheme="majorHAnsi" w:eastAsiaTheme="majorEastAsia" w:cstheme="majorBidi"/>
      <w:kern w:val="0"/>
      <w:sz w:val="24"/>
      <w:szCs w:val="24"/>
      <w:shd w:val="pct20" w:color="auto" w:fill="auto"/>
    </w:rPr>
  </w:style>
  <w:style w:type="paragraph" w:styleId="415">
    <w:name w:val="Quote"/>
    <w:basedOn w:val="1"/>
    <w:next w:val="1"/>
    <w:link w:val="416"/>
    <w:semiHidden/>
    <w:qFormat/>
    <w:uiPriority w:val="3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416">
    <w:name w:val="引用 字符"/>
    <w:basedOn w:val="232"/>
    <w:link w:val="415"/>
    <w:uiPriority w:val="29"/>
    <w:rPr>
      <w:i/>
      <w:iCs/>
      <w:color w:val="404040" w:themeColor="text1" w:themeTint="BF"/>
      <w:kern w:val="0"/>
      <w14:textFill>
        <w14:solidFill>
          <w14:schemeClr w14:val="tx1">
            <w14:lumMod w14:val="75000"/>
            <w14:lumOff w14:val="25000"/>
          </w14:schemeClr>
        </w14:solidFill>
      </w14:textFill>
    </w:rPr>
  </w:style>
  <w:style w:type="character" w:styleId="417">
    <w:name w:val="Placeholder Text"/>
    <w:basedOn w:val="232"/>
    <w:semiHidden/>
    <w:uiPriority w:val="39"/>
    <w:rPr>
      <w:color w:val="808080"/>
    </w:rPr>
  </w:style>
  <w:style w:type="character" w:customStyle="1" w:styleId="418">
    <w:name w:val="正文文本 字符"/>
    <w:basedOn w:val="232"/>
    <w:link w:val="34"/>
    <w:semiHidden/>
    <w:uiPriority w:val="99"/>
    <w:rPr>
      <w:kern w:val="0"/>
    </w:rPr>
  </w:style>
  <w:style w:type="character" w:customStyle="1" w:styleId="419">
    <w:name w:val="正文文本 2 字符"/>
    <w:basedOn w:val="232"/>
    <w:link w:val="76"/>
    <w:semiHidden/>
    <w:uiPriority w:val="99"/>
    <w:rPr>
      <w:kern w:val="0"/>
    </w:rPr>
  </w:style>
  <w:style w:type="character" w:customStyle="1" w:styleId="420">
    <w:name w:val="正文文本 3 字符"/>
    <w:basedOn w:val="232"/>
    <w:link w:val="31"/>
    <w:semiHidden/>
    <w:uiPriority w:val="99"/>
    <w:rPr>
      <w:kern w:val="0"/>
      <w:sz w:val="16"/>
      <w:szCs w:val="16"/>
    </w:rPr>
  </w:style>
  <w:style w:type="character" w:customStyle="1" w:styleId="421">
    <w:name w:val="正文文本首行缩进 字符"/>
    <w:basedOn w:val="418"/>
    <w:link w:val="87"/>
    <w:semiHidden/>
    <w:uiPriority w:val="99"/>
    <w:rPr>
      <w:kern w:val="0"/>
    </w:rPr>
  </w:style>
  <w:style w:type="character" w:customStyle="1" w:styleId="422">
    <w:name w:val="正文文本缩进 字符"/>
    <w:basedOn w:val="232"/>
    <w:link w:val="35"/>
    <w:semiHidden/>
    <w:uiPriority w:val="99"/>
    <w:rPr>
      <w:kern w:val="0"/>
    </w:rPr>
  </w:style>
  <w:style w:type="character" w:customStyle="1" w:styleId="423">
    <w:name w:val="正文文本首行缩进 2 字符"/>
    <w:basedOn w:val="422"/>
    <w:link w:val="88"/>
    <w:semiHidden/>
    <w:uiPriority w:val="99"/>
    <w:rPr>
      <w:kern w:val="0"/>
    </w:rPr>
  </w:style>
  <w:style w:type="character" w:customStyle="1" w:styleId="424">
    <w:name w:val="正文文本缩进 2 字符"/>
    <w:basedOn w:val="232"/>
    <w:link w:val="51"/>
    <w:semiHidden/>
    <w:uiPriority w:val="99"/>
    <w:rPr>
      <w:kern w:val="0"/>
    </w:rPr>
  </w:style>
  <w:style w:type="character" w:customStyle="1" w:styleId="425">
    <w:name w:val="正文文本缩进 3 字符"/>
    <w:basedOn w:val="232"/>
    <w:link w:val="70"/>
    <w:semiHidden/>
    <w:uiPriority w:val="99"/>
    <w:rPr>
      <w:kern w:val="0"/>
      <w:sz w:val="16"/>
      <w:szCs w:val="16"/>
    </w:rPr>
  </w:style>
  <w:style w:type="character" w:customStyle="1" w:styleId="426">
    <w:name w:val="Smart Hyperlink"/>
    <w:basedOn w:val="232"/>
    <w:semiHidden/>
    <w:uiPriority w:val="39"/>
    <w:rPr>
      <w:u w:val="dotted"/>
    </w:rPr>
  </w:style>
  <w:style w:type="character" w:customStyle="1" w:styleId="427">
    <w:name w:val="Smart Link"/>
    <w:basedOn w:val="232"/>
    <w:semiHidden/>
    <w:uiPriority w:val="39"/>
    <w:rPr>
      <w:color w:val="0000FF"/>
      <w:u w:val="single"/>
      <w:shd w:val="clear" w:color="auto" w:fill="F3F2F1"/>
    </w:rPr>
  </w:style>
  <w:style w:type="character" w:customStyle="1" w:styleId="428">
    <w:name w:val="注释标题 字符"/>
    <w:basedOn w:val="232"/>
    <w:link w:val="16"/>
    <w:semiHidden/>
    <w:uiPriority w:val="99"/>
    <w:rPr>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440</Words>
  <Characters>2512</Characters>
  <Lines>20</Lines>
  <Paragraphs>5</Paragraphs>
  <TotalTime>1</TotalTime>
  <ScaleCrop>false</ScaleCrop>
  <LinksUpToDate>false</LinksUpToDate>
  <CharactersWithSpaces>2947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2023-06-21T03:52:00Z</dcterms:created>
  <dc:creator>郑鹏程</dc:creator>
  <cp:lastModifiedBy>铜陵王丽萍</cp:lastModifiedBy>
  <dcterms:modified xsi:type="dcterms:W3CDTF">2023-06-26T10:25:58Z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20E58A0BDAEE4A8A82772389DC1B7262_12</vt:lpwstr>
  </property>
</Properties>
</file>